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7C57" w:rsidRDefault="00DD7C57">
      <w:pPr>
        <w:pStyle w:val="NoSpacing"/>
      </w:pPr>
      <w:r>
        <w:rPr>
          <w:noProof/>
          <w:lang w:eastAsia="en-US"/>
        </w:rPr>
        <w:drawing>
          <wp:anchor distT="0" distB="0" distL="114300" distR="114300" simplePos="0" relativeHeight="251658240" behindDoc="0" locked="0" layoutInCell="1" allowOverlap="1" wp14:anchorId="72782E57" wp14:editId="0796A4EA">
            <wp:simplePos x="0" y="0"/>
            <wp:positionH relativeFrom="column">
              <wp:posOffset>94615</wp:posOffset>
            </wp:positionH>
            <wp:positionV relativeFrom="paragraph">
              <wp:posOffset>-282575</wp:posOffset>
            </wp:positionV>
            <wp:extent cx="6858000" cy="343725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titoloconcep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437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C57" w:rsidRDefault="00DD7C57">
      <w:pPr>
        <w:pStyle w:val="NoSpacing"/>
      </w:pPr>
    </w:p>
    <w:p w:rsidR="00DD7C57" w:rsidRDefault="00DD7C57">
      <w:pPr>
        <w:pStyle w:val="NoSpacing"/>
      </w:pPr>
    </w:p>
    <w:p w:rsidR="00DD7C57" w:rsidRDefault="00DD7C57">
      <w:pPr>
        <w:pStyle w:val="NoSpacing"/>
      </w:pPr>
    </w:p>
    <w:p w:rsidR="00DD7C57" w:rsidRDefault="00DD7C57">
      <w:pPr>
        <w:pStyle w:val="NoSpacing"/>
      </w:pPr>
    </w:p>
    <w:p w:rsidR="00DD7C57" w:rsidRDefault="00DD7C57">
      <w:pPr>
        <w:pStyle w:val="NoSpacing"/>
      </w:pPr>
    </w:p>
    <w:p w:rsidR="00DD7C57" w:rsidRDefault="00DD7C57">
      <w:pPr>
        <w:pStyle w:val="NoSpacing"/>
      </w:pPr>
    </w:p>
    <w:p w:rsidR="00DD7C57" w:rsidRDefault="00DD7C57">
      <w:pPr>
        <w:pStyle w:val="NoSpacing"/>
      </w:pPr>
    </w:p>
    <w:p w:rsidR="00DD7C57" w:rsidRDefault="00DD7C57">
      <w:pPr>
        <w:pStyle w:val="NoSpacing"/>
      </w:pPr>
    </w:p>
    <w:p w:rsidR="00DD7C57" w:rsidRDefault="00DD7C57">
      <w:pPr>
        <w:pStyle w:val="NoSpacing"/>
      </w:pPr>
    </w:p>
    <w:p w:rsidR="00DD7C57" w:rsidRDefault="00DD7C57">
      <w:pPr>
        <w:pStyle w:val="NoSpacing"/>
      </w:pPr>
    </w:p>
    <w:p w:rsidR="00DD7C57" w:rsidRDefault="00DD7C57">
      <w:pPr>
        <w:pStyle w:val="NoSpacing"/>
      </w:pPr>
    </w:p>
    <w:p w:rsidR="00DD7C57" w:rsidRDefault="00DD7C57">
      <w:pPr>
        <w:pStyle w:val="NoSpacing"/>
      </w:pPr>
    </w:p>
    <w:p w:rsidR="00DD7C57" w:rsidRDefault="00DD7C57">
      <w:pPr>
        <w:pStyle w:val="NoSpacing"/>
      </w:pPr>
    </w:p>
    <w:p w:rsidR="00DD7C57" w:rsidRDefault="00DD7C57">
      <w:pPr>
        <w:pStyle w:val="NoSpacing"/>
      </w:pPr>
    </w:p>
    <w:p w:rsidR="00DD7C57" w:rsidRDefault="00DD7C57">
      <w:pPr>
        <w:pStyle w:val="NoSpacing"/>
      </w:pPr>
    </w:p>
    <w:p w:rsidR="00DD7C57" w:rsidRDefault="00DD7C57">
      <w:pPr>
        <w:pStyle w:val="NoSpacing"/>
      </w:pPr>
    </w:p>
    <w:p w:rsidR="00DD7C57" w:rsidRDefault="00DD7C57">
      <w:pPr>
        <w:pStyle w:val="NoSpacing"/>
      </w:pPr>
    </w:p>
    <w:p w:rsidR="00DD7C57" w:rsidRDefault="00DD7C57">
      <w:pPr>
        <w:pStyle w:val="NoSpacing"/>
      </w:pPr>
    </w:p>
    <w:p w:rsidR="00DD7C57" w:rsidRDefault="00DD7C57">
      <w:pPr>
        <w:pStyle w:val="NoSpacing"/>
      </w:pPr>
    </w:p>
    <w:tbl>
      <w:tblPr>
        <w:tblW w:w="4851" w:type="pct"/>
        <w:jc w:val="center"/>
        <w:tblBorders>
          <w:top w:val="single" w:sz="6" w:space="0" w:color="AAB0C7" w:themeColor="accent1" w:themeTint="99"/>
          <w:left w:val="single" w:sz="6" w:space="0" w:color="AAB0C7" w:themeColor="accent1" w:themeTint="99"/>
          <w:bottom w:val="single" w:sz="6" w:space="0" w:color="AAB0C7" w:themeColor="accent1" w:themeTint="99"/>
          <w:right w:val="single" w:sz="6" w:space="0" w:color="AAB0C7" w:themeColor="accent1" w:themeTint="99"/>
          <w:insideH w:val="single" w:sz="6" w:space="0" w:color="AAB0C7" w:themeColor="accent1" w:themeTint="99"/>
          <w:insideV w:val="single" w:sz="6" w:space="0" w:color="AAB0C7" w:themeColor="accent1" w:themeTint="99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4"/>
        <w:gridCol w:w="10109"/>
      </w:tblGrid>
      <w:tr w:rsidR="00063001" w:rsidRPr="00965ECA" w:rsidTr="00DD7C57">
        <w:trPr>
          <w:trHeight w:val="6361"/>
          <w:jc w:val="center"/>
        </w:trPr>
        <w:tc>
          <w:tcPr>
            <w:tcW w:w="354" w:type="dxa"/>
            <w:shd w:val="clear" w:color="auto" w:fill="002060"/>
          </w:tcPr>
          <w:p w:rsidR="00063001" w:rsidRDefault="00063001">
            <w:pPr>
              <w:spacing w:after="0" w:line="240" w:lineRule="auto"/>
            </w:pPr>
          </w:p>
        </w:tc>
        <w:tc>
          <w:tcPr>
            <w:tcW w:w="0" w:type="auto"/>
            <w:tcMar>
              <w:top w:w="360" w:type="dxa"/>
              <w:left w:w="360" w:type="dxa"/>
              <w:bottom w:w="360" w:type="dxa"/>
              <w:right w:w="360" w:type="dxa"/>
            </w:tcMar>
          </w:tcPr>
          <w:p w:rsidR="00884747" w:rsidRPr="00DD7C57" w:rsidRDefault="00884747">
            <w:pPr>
              <w:pStyle w:val="Section"/>
              <w:rPr>
                <w:rFonts w:ascii="Arial" w:hAnsi="Arial" w:cs="Arial"/>
                <w:lang w:val="it-IT"/>
              </w:rPr>
            </w:pPr>
          </w:p>
          <w:p w:rsidR="00884747" w:rsidRPr="00DD7C57" w:rsidRDefault="00884747">
            <w:pPr>
              <w:pStyle w:val="Section"/>
              <w:rPr>
                <w:rFonts w:ascii="Arial" w:hAnsi="Arial" w:cs="Arial"/>
                <w:color w:val="39A9DC"/>
                <w:lang w:val="it-IT"/>
              </w:rPr>
            </w:pPr>
          </w:p>
          <w:p w:rsidR="00063001" w:rsidRPr="00DD7C57" w:rsidRDefault="00CC35DE">
            <w:pPr>
              <w:pStyle w:val="Section"/>
              <w:rPr>
                <w:rFonts w:ascii="Arial" w:hAnsi="Arial" w:cs="Arial"/>
                <w:color w:val="39A9DC"/>
                <w:lang w:val="it-IT"/>
              </w:rPr>
            </w:pPr>
            <w:r w:rsidRPr="00DD7C57">
              <w:rPr>
                <w:rFonts w:ascii="Arial" w:hAnsi="Arial" w:cs="Arial"/>
                <w:color w:val="39A9DC"/>
                <w:lang w:val="it-IT"/>
              </w:rPr>
              <w:t>Profilo dei partecipanti</w:t>
            </w:r>
          </w:p>
          <w:p w:rsidR="00063001" w:rsidRDefault="00CC35DE">
            <w:pPr>
              <w:pStyle w:val="SubsectionText"/>
              <w:rPr>
                <w:rFonts w:ascii="Arial" w:hAnsi="Arial" w:cs="Arial"/>
                <w:i/>
                <w:color w:val="002052"/>
                <w:lang w:val="it-IT"/>
              </w:rPr>
            </w:pPr>
            <w:r w:rsidRPr="00DD7C57">
              <w:rPr>
                <w:rFonts w:ascii="Arial" w:hAnsi="Arial" w:cs="Arial"/>
                <w:i/>
                <w:color w:val="002052"/>
                <w:lang w:val="it-IT"/>
              </w:rPr>
              <w:t>Nome, Cognome</w:t>
            </w:r>
            <w:r w:rsidR="00965ECA" w:rsidRPr="00DD7C57">
              <w:rPr>
                <w:rFonts w:ascii="Arial" w:hAnsi="Arial" w:cs="Arial"/>
                <w:i/>
                <w:color w:val="002052"/>
                <w:lang w:val="it-IT"/>
              </w:rPr>
              <w:t xml:space="preserve"> :</w:t>
            </w:r>
          </w:p>
          <w:p w:rsidR="00107CF9" w:rsidRPr="00DD7C57" w:rsidRDefault="00107CF9">
            <w:pPr>
              <w:pStyle w:val="SubsectionText"/>
              <w:rPr>
                <w:rFonts w:ascii="Arial" w:hAnsi="Arial" w:cs="Arial"/>
                <w:i/>
                <w:color w:val="002052"/>
                <w:lang w:val="it-IT"/>
              </w:rPr>
            </w:pPr>
          </w:p>
          <w:p w:rsidR="00CC35DE" w:rsidRDefault="00CC35DE">
            <w:pPr>
              <w:pStyle w:val="SubsectionText"/>
              <w:rPr>
                <w:rFonts w:ascii="Arial" w:hAnsi="Arial" w:cs="Arial"/>
                <w:i/>
                <w:color w:val="002052"/>
                <w:lang w:val="it-IT"/>
              </w:rPr>
            </w:pPr>
            <w:r w:rsidRPr="00DD7C57">
              <w:rPr>
                <w:rFonts w:ascii="Arial" w:hAnsi="Arial" w:cs="Arial"/>
                <w:i/>
                <w:color w:val="002052"/>
                <w:lang w:val="it-IT"/>
              </w:rPr>
              <w:t>Scuola</w:t>
            </w:r>
            <w:r w:rsidR="00965ECA" w:rsidRPr="00DD7C57">
              <w:rPr>
                <w:rFonts w:ascii="Arial" w:hAnsi="Arial" w:cs="Arial"/>
                <w:i/>
                <w:color w:val="002052"/>
                <w:lang w:val="it-IT"/>
              </w:rPr>
              <w:t xml:space="preserve"> :</w:t>
            </w:r>
          </w:p>
          <w:p w:rsidR="00107CF9" w:rsidRPr="00DD7C57" w:rsidRDefault="00107CF9">
            <w:pPr>
              <w:pStyle w:val="SubsectionText"/>
              <w:rPr>
                <w:rFonts w:ascii="Arial" w:hAnsi="Arial" w:cs="Arial"/>
                <w:i/>
                <w:color w:val="002052"/>
                <w:lang w:val="it-IT"/>
              </w:rPr>
            </w:pPr>
          </w:p>
          <w:p w:rsidR="00965ECA" w:rsidRDefault="00CC35DE">
            <w:pPr>
              <w:pStyle w:val="SubsectionText"/>
              <w:rPr>
                <w:rFonts w:ascii="Arial" w:hAnsi="Arial" w:cs="Arial"/>
                <w:i/>
                <w:color w:val="002052"/>
                <w:lang w:val="it-IT"/>
              </w:rPr>
            </w:pPr>
            <w:r w:rsidRPr="00DD7C57">
              <w:rPr>
                <w:rFonts w:ascii="Arial" w:hAnsi="Arial" w:cs="Arial"/>
                <w:i/>
                <w:color w:val="002052"/>
                <w:lang w:val="it-IT"/>
              </w:rPr>
              <w:t>Classe frequentata</w:t>
            </w:r>
            <w:r w:rsidR="00965ECA" w:rsidRPr="00DD7C57">
              <w:rPr>
                <w:rFonts w:ascii="Arial" w:hAnsi="Arial" w:cs="Arial"/>
                <w:i/>
                <w:color w:val="002052"/>
                <w:lang w:val="it-IT"/>
              </w:rPr>
              <w:t xml:space="preserve"> :</w:t>
            </w:r>
          </w:p>
          <w:p w:rsidR="00107CF9" w:rsidRPr="00DD7C57" w:rsidRDefault="00107CF9">
            <w:pPr>
              <w:pStyle w:val="SubsectionText"/>
              <w:rPr>
                <w:rFonts w:ascii="Arial" w:hAnsi="Arial" w:cs="Arial"/>
                <w:i/>
                <w:color w:val="002052"/>
                <w:lang w:val="it-IT"/>
              </w:rPr>
            </w:pPr>
            <w:bookmarkStart w:id="0" w:name="_GoBack"/>
            <w:bookmarkEnd w:id="0"/>
          </w:p>
          <w:p w:rsidR="00965ECA" w:rsidRPr="00DD7C57" w:rsidRDefault="00965ECA">
            <w:pPr>
              <w:pStyle w:val="SubsectionText"/>
              <w:rPr>
                <w:rFonts w:ascii="Arial" w:hAnsi="Arial" w:cs="Arial"/>
                <w:i/>
                <w:color w:val="002052"/>
                <w:lang w:val="it-IT"/>
              </w:rPr>
            </w:pPr>
            <w:r w:rsidRPr="00DD7C57">
              <w:rPr>
                <w:rFonts w:ascii="Arial" w:hAnsi="Arial" w:cs="Arial"/>
                <w:i/>
                <w:color w:val="002052"/>
                <w:lang w:val="it-IT"/>
              </w:rPr>
              <w:t>Professore di riferimento :</w:t>
            </w:r>
          </w:p>
          <w:p w:rsidR="00965ECA" w:rsidRPr="00DD7C57" w:rsidRDefault="00965ECA">
            <w:pPr>
              <w:pStyle w:val="SubsectionText"/>
              <w:rPr>
                <w:rFonts w:ascii="Arial" w:hAnsi="Arial" w:cs="Arial"/>
                <w:i/>
                <w:color w:val="002052"/>
                <w:lang w:val="it-IT"/>
              </w:rPr>
            </w:pPr>
          </w:p>
          <w:p w:rsidR="00AA687E" w:rsidRPr="00DD7C57" w:rsidRDefault="00AA687E">
            <w:pPr>
              <w:pStyle w:val="SubsectionText"/>
              <w:rPr>
                <w:rFonts w:ascii="Arial" w:hAnsi="Arial" w:cs="Arial"/>
                <w:color w:val="002052"/>
                <w:lang w:val="it-IT"/>
              </w:rPr>
            </w:pPr>
          </w:p>
          <w:p w:rsidR="00AA687E" w:rsidRPr="00DD7C57" w:rsidRDefault="00E922D1">
            <w:pPr>
              <w:pStyle w:val="SubsectionText"/>
              <w:rPr>
                <w:rFonts w:ascii="Arial" w:hAnsi="Arial" w:cs="Arial"/>
                <w:i/>
                <w:color w:val="002052"/>
                <w:lang w:val="it-IT"/>
              </w:rPr>
            </w:pPr>
            <w:r w:rsidRPr="00DD7C57">
              <w:rPr>
                <w:rFonts w:ascii="Arial" w:hAnsi="Arial" w:cs="Arial"/>
                <w:i/>
                <w:color w:val="002052"/>
                <w:lang w:val="it-IT"/>
              </w:rPr>
              <w:t>(Indicare quanto sopra per ogni partecipante alla squadra; massimo 4 partecipanti per squadra)</w:t>
            </w:r>
          </w:p>
          <w:p w:rsidR="00AA687E" w:rsidRPr="00DD7C57" w:rsidRDefault="00AA687E">
            <w:pPr>
              <w:pStyle w:val="SubsectionText"/>
              <w:rPr>
                <w:rFonts w:ascii="Arial" w:hAnsi="Arial" w:cs="Arial"/>
                <w:color w:val="002052"/>
                <w:lang w:val="it-IT"/>
              </w:rPr>
            </w:pPr>
          </w:p>
          <w:p w:rsidR="001F1FE5" w:rsidRPr="00DD7C57" w:rsidRDefault="001F1FE5">
            <w:pPr>
              <w:pStyle w:val="SubsectionText"/>
              <w:rPr>
                <w:rFonts w:ascii="Arial" w:hAnsi="Arial" w:cs="Arial"/>
                <w:lang w:val="it-IT"/>
              </w:rPr>
            </w:pPr>
          </w:p>
          <w:p w:rsidR="001F1FE5" w:rsidRPr="00DD7C57" w:rsidRDefault="001F1FE5">
            <w:pPr>
              <w:pStyle w:val="SubsectionText"/>
              <w:rPr>
                <w:rFonts w:ascii="Arial" w:hAnsi="Arial" w:cs="Arial"/>
                <w:lang w:val="it-IT"/>
              </w:rPr>
            </w:pPr>
          </w:p>
          <w:p w:rsidR="001F1FE5" w:rsidRPr="00DD7C57" w:rsidRDefault="001F1FE5">
            <w:pPr>
              <w:pStyle w:val="SubsectionText"/>
              <w:rPr>
                <w:rFonts w:ascii="Arial" w:hAnsi="Arial" w:cs="Arial"/>
                <w:lang w:val="it-IT"/>
              </w:rPr>
            </w:pPr>
          </w:p>
          <w:p w:rsidR="00063001" w:rsidRPr="00DD7C57" w:rsidRDefault="00D9555E">
            <w:pPr>
              <w:pStyle w:val="Section"/>
              <w:rPr>
                <w:rFonts w:ascii="Arial" w:hAnsi="Arial" w:cs="Arial"/>
                <w:color w:val="39A9DC"/>
                <w:lang w:val="it-IT"/>
              </w:rPr>
            </w:pPr>
            <w:r w:rsidRPr="00DD7C57">
              <w:rPr>
                <w:rFonts w:ascii="Arial" w:hAnsi="Arial" w:cs="Arial"/>
                <w:color w:val="39A9DC"/>
                <w:lang w:val="it-IT"/>
              </w:rPr>
              <w:t>P</w:t>
            </w:r>
            <w:r w:rsidR="00CC35DE" w:rsidRPr="00DD7C57">
              <w:rPr>
                <w:rFonts w:ascii="Arial" w:hAnsi="Arial" w:cs="Arial"/>
                <w:color w:val="39A9DC"/>
                <w:lang w:val="it-IT"/>
              </w:rPr>
              <w:t>rogetto</w:t>
            </w:r>
          </w:p>
          <w:p w:rsidR="00063001" w:rsidRPr="00DD7C57" w:rsidRDefault="00CC35DE">
            <w:pPr>
              <w:pStyle w:val="Subsection"/>
              <w:spacing w:after="0"/>
              <w:rPr>
                <w:rFonts w:ascii="Arial" w:hAnsi="Arial" w:cs="Arial"/>
                <w:b w:val="0"/>
                <w:color w:val="39A9DC"/>
                <w:lang w:val="it-IT"/>
              </w:rPr>
            </w:pPr>
            <w:r w:rsidRPr="00DD7C57">
              <w:rPr>
                <w:rFonts w:ascii="Arial" w:hAnsi="Arial" w:cs="Arial"/>
                <w:color w:val="39A9DC"/>
                <w:lang w:val="it-IT"/>
              </w:rPr>
              <w:t>Titolo</w:t>
            </w:r>
          </w:p>
          <w:p w:rsidR="00CC35DE" w:rsidRPr="00DD7C57" w:rsidRDefault="00CC35DE">
            <w:pPr>
              <w:pStyle w:val="Subsection"/>
              <w:spacing w:after="0"/>
              <w:rPr>
                <w:rStyle w:val="SubsectionDateChar"/>
                <w:rFonts w:ascii="Arial" w:hAnsi="Arial" w:cs="Arial"/>
                <w:b/>
                <w:bCs/>
                <w:color w:val="39A9DC"/>
                <w:lang w:val="it-IT"/>
              </w:rPr>
            </w:pPr>
          </w:p>
          <w:p w:rsidR="00CC35DE" w:rsidRPr="00DD7C57" w:rsidRDefault="00CC35DE">
            <w:pPr>
              <w:pStyle w:val="Subsection"/>
              <w:spacing w:after="0"/>
              <w:rPr>
                <w:rStyle w:val="SubsectionDateChar"/>
                <w:rFonts w:ascii="Arial" w:hAnsi="Arial" w:cs="Arial"/>
                <w:b/>
                <w:bCs/>
                <w:color w:val="39A9DC"/>
                <w:lang w:val="it-IT"/>
              </w:rPr>
            </w:pPr>
          </w:p>
          <w:p w:rsidR="00CC35DE" w:rsidRPr="00107CF9" w:rsidRDefault="00CC35DE">
            <w:pPr>
              <w:pStyle w:val="SubsectionText"/>
              <w:rPr>
                <w:rFonts w:ascii="Arial" w:hAnsi="Arial" w:cs="Arial"/>
                <w:i/>
                <w:color w:val="002052"/>
                <w:lang w:val="it-IT"/>
              </w:rPr>
            </w:pPr>
            <w:r w:rsidRPr="00DD7C57">
              <w:rPr>
                <w:rFonts w:ascii="Arial" w:hAnsi="Arial" w:cs="Arial"/>
                <w:b/>
                <w:color w:val="39A9DC"/>
                <w:sz w:val="18"/>
                <w:lang w:val="it-IT"/>
              </w:rPr>
              <w:t>Categoria in cui includere il progetto</w:t>
            </w:r>
            <w:r w:rsidR="00107CF9">
              <w:rPr>
                <w:rStyle w:val="SubsectionDateChar"/>
                <w:rFonts w:ascii="Arial" w:hAnsi="Arial" w:cs="Arial"/>
                <w:color w:val="39A9DC"/>
                <w:lang w:val="it-IT"/>
              </w:rPr>
              <w:t xml:space="preserve"> </w:t>
            </w:r>
            <w:r w:rsidR="00107CF9" w:rsidRPr="00107CF9">
              <w:rPr>
                <w:rFonts w:ascii="Arial" w:hAnsi="Arial" w:cs="Arial"/>
                <w:i/>
                <w:color w:val="002052"/>
                <w:sz w:val="18"/>
                <w:szCs w:val="18"/>
                <w:lang w:val="it-IT"/>
              </w:rPr>
              <w:t>(Salute, Ambiente, Pari Opportunità, Education, Sicurezza, Alimentazione, Internet of Things, Smart City, Wearable T</w:t>
            </w:r>
            <w:r w:rsidRPr="00107CF9">
              <w:rPr>
                <w:rFonts w:ascii="Arial" w:hAnsi="Arial" w:cs="Arial"/>
                <w:i/>
                <w:color w:val="002052"/>
                <w:sz w:val="18"/>
                <w:szCs w:val="18"/>
                <w:lang w:val="it-IT"/>
              </w:rPr>
              <w:t>echnologies)</w:t>
            </w:r>
          </w:p>
          <w:p w:rsidR="00D9555E" w:rsidRPr="00DD7C57" w:rsidRDefault="00D9555E">
            <w:pPr>
              <w:pStyle w:val="SubsectionText"/>
              <w:rPr>
                <w:rFonts w:ascii="Arial" w:hAnsi="Arial" w:cs="Arial"/>
                <w:color w:val="39A9DC"/>
                <w:sz w:val="18"/>
                <w:szCs w:val="18"/>
                <w:lang w:val="it-IT"/>
              </w:rPr>
            </w:pPr>
          </w:p>
          <w:p w:rsidR="00D9555E" w:rsidRPr="00DD7C57" w:rsidRDefault="00D9555E">
            <w:pPr>
              <w:pStyle w:val="SubsectionText"/>
              <w:rPr>
                <w:rFonts w:ascii="Arial" w:hAnsi="Arial" w:cs="Arial"/>
                <w:color w:val="39A9DC"/>
                <w:sz w:val="18"/>
                <w:szCs w:val="18"/>
                <w:lang w:val="it-IT"/>
              </w:rPr>
            </w:pPr>
          </w:p>
          <w:p w:rsidR="00D9555E" w:rsidRDefault="00D9555E">
            <w:pPr>
              <w:pStyle w:val="SubsectionText"/>
              <w:rPr>
                <w:rFonts w:ascii="Arial" w:hAnsi="Arial" w:cs="Arial"/>
                <w:color w:val="39A9DC"/>
                <w:sz w:val="18"/>
                <w:szCs w:val="18"/>
                <w:lang w:val="it-IT"/>
              </w:rPr>
            </w:pPr>
          </w:p>
          <w:p w:rsidR="00107CF9" w:rsidRDefault="00107CF9">
            <w:pPr>
              <w:pStyle w:val="SubsectionText"/>
              <w:rPr>
                <w:rFonts w:ascii="Arial" w:hAnsi="Arial" w:cs="Arial"/>
                <w:color w:val="39A9DC"/>
                <w:sz w:val="18"/>
                <w:szCs w:val="18"/>
                <w:lang w:val="it-IT"/>
              </w:rPr>
            </w:pPr>
          </w:p>
          <w:p w:rsidR="00107CF9" w:rsidRDefault="00107CF9">
            <w:pPr>
              <w:pStyle w:val="SubsectionText"/>
              <w:rPr>
                <w:rFonts w:ascii="Arial" w:hAnsi="Arial" w:cs="Arial"/>
                <w:color w:val="39A9DC"/>
                <w:sz w:val="18"/>
                <w:szCs w:val="18"/>
                <w:lang w:val="it-IT"/>
              </w:rPr>
            </w:pPr>
          </w:p>
          <w:p w:rsidR="00107CF9" w:rsidRDefault="00107CF9">
            <w:pPr>
              <w:pStyle w:val="SubsectionText"/>
              <w:rPr>
                <w:rFonts w:ascii="Arial" w:hAnsi="Arial" w:cs="Arial"/>
                <w:color w:val="39A9DC"/>
                <w:sz w:val="18"/>
                <w:szCs w:val="18"/>
                <w:lang w:val="it-IT"/>
              </w:rPr>
            </w:pPr>
          </w:p>
          <w:p w:rsidR="00107CF9" w:rsidRDefault="00107CF9">
            <w:pPr>
              <w:pStyle w:val="SubsectionText"/>
              <w:rPr>
                <w:rFonts w:ascii="Arial" w:hAnsi="Arial" w:cs="Arial"/>
                <w:color w:val="39A9DC"/>
                <w:sz w:val="18"/>
                <w:szCs w:val="18"/>
                <w:lang w:val="it-IT"/>
              </w:rPr>
            </w:pPr>
          </w:p>
          <w:p w:rsidR="00107CF9" w:rsidRPr="00DD7C57" w:rsidRDefault="00107CF9">
            <w:pPr>
              <w:pStyle w:val="SubsectionText"/>
              <w:rPr>
                <w:rFonts w:ascii="Arial" w:hAnsi="Arial" w:cs="Arial"/>
                <w:color w:val="39A9DC"/>
                <w:sz w:val="18"/>
                <w:szCs w:val="18"/>
                <w:lang w:val="it-IT"/>
              </w:rPr>
            </w:pPr>
          </w:p>
          <w:p w:rsidR="00CC35DE" w:rsidRPr="00DD7C57" w:rsidRDefault="00CC35DE">
            <w:pPr>
              <w:pStyle w:val="SubsectionText"/>
              <w:rPr>
                <w:rFonts w:ascii="Arial" w:hAnsi="Arial" w:cs="Arial"/>
                <w:color w:val="39A9DC"/>
                <w:sz w:val="18"/>
                <w:lang w:val="it-IT"/>
              </w:rPr>
            </w:pPr>
          </w:p>
          <w:p w:rsidR="0053356C" w:rsidRPr="00DD7C57" w:rsidRDefault="00D9555E">
            <w:pPr>
              <w:pStyle w:val="SubsectionText"/>
              <w:rPr>
                <w:rFonts w:ascii="Arial" w:hAnsi="Arial" w:cs="Arial"/>
                <w:i/>
                <w:color w:val="002052"/>
                <w:sz w:val="18"/>
                <w:szCs w:val="18"/>
                <w:lang w:val="it-IT"/>
              </w:rPr>
            </w:pPr>
            <w:r w:rsidRPr="00DD7C57">
              <w:rPr>
                <w:rStyle w:val="SubsectionDateChar"/>
                <w:rFonts w:ascii="Arial" w:hAnsi="Arial" w:cs="Arial"/>
                <w:bCs/>
                <w:color w:val="39A9DC"/>
                <w:lang w:val="it-IT"/>
              </w:rPr>
              <w:t>Descrizione del progetto</w:t>
            </w:r>
            <w:r w:rsidRPr="00DD7C57">
              <w:rPr>
                <w:rStyle w:val="SubsectionDateChar"/>
                <w:rFonts w:ascii="Arial" w:hAnsi="Arial" w:cs="Arial"/>
                <w:color w:val="39A9DC"/>
                <w:lang w:val="it-IT"/>
              </w:rPr>
              <w:t xml:space="preserve">:  </w:t>
            </w:r>
            <w:r w:rsidRPr="00DD7C57">
              <w:rPr>
                <w:rFonts w:ascii="Arial" w:hAnsi="Arial" w:cs="Arial"/>
                <w:i/>
                <w:color w:val="002052"/>
                <w:sz w:val="18"/>
                <w:szCs w:val="18"/>
                <w:lang w:val="it-IT"/>
              </w:rPr>
              <w:t>Esporre in modo sintetico e chiaro il progetto nelle sue caratteristiche principali</w:t>
            </w:r>
            <w:r w:rsidR="0053356C" w:rsidRPr="00DD7C57">
              <w:rPr>
                <w:rFonts w:ascii="Arial" w:hAnsi="Arial" w:cs="Arial"/>
                <w:i/>
                <w:color w:val="002052"/>
                <w:sz w:val="18"/>
                <w:szCs w:val="18"/>
                <w:lang w:val="it-IT"/>
              </w:rPr>
              <w:t>:</w:t>
            </w:r>
          </w:p>
          <w:p w:rsidR="0053356C" w:rsidRPr="00DD7C57" w:rsidRDefault="0053356C" w:rsidP="0053356C">
            <w:pPr>
              <w:pStyle w:val="SubsectionText"/>
              <w:numPr>
                <w:ilvl w:val="0"/>
                <w:numId w:val="31"/>
              </w:numPr>
              <w:rPr>
                <w:rFonts w:ascii="Arial" w:hAnsi="Arial" w:cs="Arial"/>
                <w:i/>
                <w:color w:val="002052"/>
                <w:sz w:val="18"/>
                <w:szCs w:val="18"/>
                <w:lang w:val="it-IT"/>
              </w:rPr>
            </w:pPr>
            <w:r w:rsidRPr="00DD7C57">
              <w:rPr>
                <w:rFonts w:ascii="Arial" w:hAnsi="Arial" w:cs="Arial"/>
                <w:i/>
                <w:color w:val="002052"/>
                <w:sz w:val="18"/>
                <w:szCs w:val="18"/>
                <w:lang w:val="it-IT"/>
              </w:rPr>
              <w:t>obiettivi</w:t>
            </w:r>
            <w:r w:rsidR="00D9555E" w:rsidRPr="00DD7C57">
              <w:rPr>
                <w:rFonts w:ascii="Arial" w:hAnsi="Arial" w:cs="Arial"/>
                <w:i/>
                <w:color w:val="002052"/>
                <w:sz w:val="18"/>
                <w:szCs w:val="18"/>
                <w:lang w:val="it-IT"/>
              </w:rPr>
              <w:t xml:space="preserve"> </w:t>
            </w:r>
          </w:p>
          <w:p w:rsidR="00063001" w:rsidRPr="00DD7C57" w:rsidRDefault="00D9555E" w:rsidP="0053356C">
            <w:pPr>
              <w:pStyle w:val="SubsectionText"/>
              <w:numPr>
                <w:ilvl w:val="0"/>
                <w:numId w:val="31"/>
              </w:numPr>
              <w:rPr>
                <w:rFonts w:ascii="Arial" w:hAnsi="Arial" w:cs="Arial"/>
                <w:i/>
                <w:color w:val="002052"/>
                <w:sz w:val="18"/>
                <w:szCs w:val="18"/>
                <w:lang w:val="it-IT"/>
              </w:rPr>
            </w:pPr>
            <w:r w:rsidRPr="00DD7C57">
              <w:rPr>
                <w:rFonts w:ascii="Arial" w:hAnsi="Arial" w:cs="Arial"/>
                <w:i/>
                <w:color w:val="002052"/>
                <w:sz w:val="18"/>
                <w:szCs w:val="18"/>
                <w:lang w:val="it-IT"/>
              </w:rPr>
              <w:t>risultati attesi</w:t>
            </w:r>
          </w:p>
          <w:p w:rsidR="0053356C" w:rsidRPr="00DD7C57" w:rsidRDefault="00EA23FF" w:rsidP="0053356C">
            <w:pPr>
              <w:pStyle w:val="SubsectionText"/>
              <w:numPr>
                <w:ilvl w:val="0"/>
                <w:numId w:val="31"/>
              </w:numPr>
              <w:rPr>
                <w:rFonts w:ascii="Arial" w:hAnsi="Arial" w:cs="Arial"/>
                <w:i/>
                <w:color w:val="002052"/>
                <w:sz w:val="18"/>
                <w:szCs w:val="18"/>
                <w:lang w:val="it-IT"/>
              </w:rPr>
            </w:pPr>
            <w:r w:rsidRPr="00DD7C57">
              <w:rPr>
                <w:rFonts w:ascii="Arial" w:hAnsi="Arial" w:cs="Arial"/>
                <w:i/>
                <w:color w:val="002052"/>
                <w:sz w:val="18"/>
                <w:szCs w:val="18"/>
                <w:lang w:val="it-IT"/>
              </w:rPr>
              <w:t xml:space="preserve">valutazione </w:t>
            </w:r>
            <w:r w:rsidR="0053356C" w:rsidRPr="00DD7C57">
              <w:rPr>
                <w:rFonts w:ascii="Arial" w:hAnsi="Arial" w:cs="Arial"/>
                <w:i/>
                <w:color w:val="002052"/>
                <w:sz w:val="18"/>
                <w:szCs w:val="18"/>
                <w:lang w:val="it-IT"/>
              </w:rPr>
              <w:t>fattibilità</w:t>
            </w:r>
            <w:r w:rsidRPr="00DD7C57">
              <w:rPr>
                <w:rFonts w:ascii="Arial" w:hAnsi="Arial" w:cs="Arial"/>
                <w:i/>
                <w:color w:val="002052"/>
                <w:sz w:val="18"/>
                <w:szCs w:val="18"/>
                <w:lang w:val="it-IT"/>
              </w:rPr>
              <w:t xml:space="preserve"> (tempi e costi</w:t>
            </w:r>
            <w:r w:rsidR="004042C1" w:rsidRPr="00DD7C57">
              <w:rPr>
                <w:rFonts w:ascii="Arial" w:hAnsi="Arial" w:cs="Arial"/>
                <w:i/>
                <w:color w:val="002052"/>
                <w:sz w:val="18"/>
                <w:szCs w:val="18"/>
                <w:lang w:val="it-IT"/>
              </w:rPr>
              <w:t xml:space="preserve"> previsti</w:t>
            </w:r>
            <w:r w:rsidRPr="00DD7C57">
              <w:rPr>
                <w:rFonts w:ascii="Arial" w:hAnsi="Arial" w:cs="Arial"/>
                <w:i/>
                <w:color w:val="002052"/>
                <w:sz w:val="18"/>
                <w:szCs w:val="18"/>
                <w:lang w:val="it-IT"/>
              </w:rPr>
              <w:t>)</w:t>
            </w:r>
          </w:p>
          <w:p w:rsidR="00EA23FF" w:rsidRPr="00DD7C57" w:rsidRDefault="00EA23FF" w:rsidP="00EA23FF">
            <w:pPr>
              <w:pStyle w:val="SubsectionText"/>
              <w:rPr>
                <w:rFonts w:ascii="Arial" w:hAnsi="Arial" w:cs="Arial"/>
                <w:i/>
                <w:sz w:val="18"/>
                <w:szCs w:val="18"/>
                <w:lang w:val="it-IT"/>
              </w:rPr>
            </w:pPr>
          </w:p>
          <w:p w:rsidR="00D9555E" w:rsidRPr="00DD7C57" w:rsidRDefault="00D9555E">
            <w:pPr>
              <w:pStyle w:val="SubsectionText"/>
              <w:rPr>
                <w:rFonts w:ascii="Arial" w:hAnsi="Arial" w:cs="Arial"/>
                <w:i/>
                <w:color w:val="002052"/>
                <w:sz w:val="18"/>
                <w:szCs w:val="18"/>
                <w:lang w:val="it-IT"/>
              </w:rPr>
            </w:pPr>
            <w:r w:rsidRPr="00DD7C57">
              <w:rPr>
                <w:rFonts w:ascii="Arial" w:hAnsi="Arial" w:cs="Arial"/>
                <w:i/>
                <w:color w:val="002052"/>
                <w:sz w:val="18"/>
                <w:szCs w:val="18"/>
                <w:lang w:val="it-IT"/>
              </w:rPr>
              <w:t>(</w:t>
            </w:r>
            <w:r w:rsidR="0053356C" w:rsidRPr="00DD7C57">
              <w:rPr>
                <w:rFonts w:ascii="Arial" w:hAnsi="Arial" w:cs="Arial"/>
                <w:i/>
                <w:color w:val="002052"/>
                <w:sz w:val="18"/>
                <w:szCs w:val="18"/>
                <w:lang w:val="it-IT"/>
              </w:rPr>
              <w:t>Max 2000</w:t>
            </w:r>
            <w:r w:rsidR="00610D73" w:rsidRPr="00DD7C57">
              <w:rPr>
                <w:rFonts w:ascii="Arial" w:hAnsi="Arial" w:cs="Arial"/>
                <w:i/>
                <w:color w:val="002052"/>
                <w:sz w:val="18"/>
                <w:szCs w:val="18"/>
                <w:lang w:val="it-IT"/>
              </w:rPr>
              <w:t xml:space="preserve"> battute</w:t>
            </w:r>
            <w:r w:rsidRPr="00DD7C57">
              <w:rPr>
                <w:rFonts w:ascii="Arial" w:hAnsi="Arial" w:cs="Arial"/>
                <w:i/>
                <w:color w:val="002052"/>
                <w:sz w:val="18"/>
                <w:szCs w:val="18"/>
                <w:lang w:val="it-IT"/>
              </w:rPr>
              <w:t>).</w:t>
            </w:r>
          </w:p>
          <w:p w:rsidR="0053356C" w:rsidRPr="00DD7C57" w:rsidRDefault="0053356C">
            <w:pPr>
              <w:pStyle w:val="SubsectionText"/>
              <w:rPr>
                <w:rFonts w:ascii="Arial" w:hAnsi="Arial" w:cs="Arial"/>
                <w:lang w:val="it-IT"/>
              </w:rPr>
            </w:pPr>
          </w:p>
          <w:p w:rsidR="00D9555E" w:rsidRPr="00DD7C57" w:rsidRDefault="00D9555E">
            <w:pPr>
              <w:pStyle w:val="SubsectionText"/>
              <w:rPr>
                <w:rFonts w:ascii="Arial" w:hAnsi="Arial" w:cs="Arial"/>
                <w:lang w:val="it-IT"/>
              </w:rPr>
            </w:pPr>
          </w:p>
          <w:p w:rsidR="00D9555E" w:rsidRPr="00DD7C57" w:rsidRDefault="00D9555E">
            <w:pPr>
              <w:pStyle w:val="SubsectionText"/>
              <w:rPr>
                <w:rFonts w:ascii="Arial" w:hAnsi="Arial" w:cs="Arial"/>
                <w:lang w:val="it-IT"/>
              </w:rPr>
            </w:pPr>
          </w:p>
          <w:p w:rsidR="00D9555E" w:rsidRPr="00DD7C57" w:rsidRDefault="00D9555E">
            <w:pPr>
              <w:pStyle w:val="SubsectionText"/>
              <w:rPr>
                <w:rFonts w:ascii="Arial" w:hAnsi="Arial" w:cs="Arial"/>
                <w:lang w:val="it-IT"/>
              </w:rPr>
            </w:pPr>
          </w:p>
          <w:p w:rsidR="00D9555E" w:rsidRPr="00DD7C57" w:rsidRDefault="00D9555E">
            <w:pPr>
              <w:pStyle w:val="SubsectionText"/>
              <w:rPr>
                <w:rFonts w:ascii="Arial" w:hAnsi="Arial" w:cs="Arial"/>
                <w:lang w:val="it-IT"/>
              </w:rPr>
            </w:pPr>
          </w:p>
          <w:p w:rsidR="00D9555E" w:rsidRPr="00DD7C57" w:rsidRDefault="00D9555E">
            <w:pPr>
              <w:pStyle w:val="SubsectionText"/>
              <w:rPr>
                <w:rFonts w:ascii="Arial" w:hAnsi="Arial" w:cs="Arial"/>
                <w:lang w:val="it-IT"/>
              </w:rPr>
            </w:pPr>
          </w:p>
          <w:p w:rsidR="00D9555E" w:rsidRPr="00DD7C57" w:rsidRDefault="00D9555E">
            <w:pPr>
              <w:pStyle w:val="SubsectionText"/>
              <w:rPr>
                <w:rFonts w:ascii="Arial" w:hAnsi="Arial" w:cs="Arial"/>
                <w:lang w:val="it-IT"/>
              </w:rPr>
            </w:pPr>
          </w:p>
          <w:p w:rsidR="00D9555E" w:rsidRPr="00DD7C57" w:rsidRDefault="00D9555E">
            <w:pPr>
              <w:pStyle w:val="SubsectionText"/>
              <w:rPr>
                <w:rFonts w:ascii="Arial" w:hAnsi="Arial" w:cs="Arial"/>
                <w:lang w:val="it-IT"/>
              </w:rPr>
            </w:pPr>
          </w:p>
          <w:p w:rsidR="00D9555E" w:rsidRPr="00DD7C57" w:rsidRDefault="00D9555E">
            <w:pPr>
              <w:pStyle w:val="SubsectionText"/>
              <w:rPr>
                <w:rFonts w:ascii="Arial" w:hAnsi="Arial" w:cs="Arial"/>
                <w:lang w:val="it-IT"/>
              </w:rPr>
            </w:pPr>
          </w:p>
          <w:p w:rsidR="00AA687E" w:rsidRPr="00DD7C57" w:rsidRDefault="00AA687E" w:rsidP="00D9555E">
            <w:pPr>
              <w:pStyle w:val="SubsectionText"/>
              <w:rPr>
                <w:rStyle w:val="SubsectionDateChar"/>
                <w:rFonts w:ascii="Arial" w:hAnsi="Arial" w:cs="Arial"/>
                <w:bCs/>
                <w:color w:val="39A9DC"/>
              </w:rPr>
            </w:pPr>
            <w:proofErr w:type="spellStart"/>
            <w:r w:rsidRPr="00DD7C57">
              <w:rPr>
                <w:rStyle w:val="SubsectionDateChar"/>
                <w:rFonts w:ascii="Arial" w:hAnsi="Arial" w:cs="Arial"/>
                <w:bCs/>
                <w:color w:val="39A9DC"/>
              </w:rPr>
              <w:t>Quali</w:t>
            </w:r>
            <w:proofErr w:type="spellEnd"/>
            <w:r w:rsidRPr="00DD7C57">
              <w:rPr>
                <w:rFonts w:ascii="Arial" w:hAnsi="Arial" w:cs="Arial"/>
                <w:i/>
                <w:color w:val="39A9DC"/>
                <w:sz w:val="18"/>
                <w:szCs w:val="18"/>
              </w:rPr>
              <w:t xml:space="preserve"> </w:t>
            </w:r>
            <w:r w:rsidR="004B3EE9" w:rsidRPr="00DD7C57">
              <w:rPr>
                <w:rStyle w:val="SubsectionDateChar"/>
                <w:rFonts w:ascii="Arial" w:hAnsi="Arial" w:cs="Arial"/>
                <w:bCs/>
                <w:color w:val="39A9DC"/>
              </w:rPr>
              <w:t>board</w:t>
            </w:r>
            <w:r w:rsidR="004042C1" w:rsidRPr="00DD7C57">
              <w:rPr>
                <w:rStyle w:val="SubsectionDateChar"/>
                <w:rFonts w:ascii="Arial" w:hAnsi="Arial" w:cs="Arial"/>
                <w:bCs/>
                <w:color w:val="39A9DC"/>
              </w:rPr>
              <w:t xml:space="preserve"> Nucleo </w:t>
            </w:r>
            <w:r w:rsidR="004B3EE9" w:rsidRPr="00DD7C57">
              <w:rPr>
                <w:rStyle w:val="SubsectionDateChar"/>
                <w:rFonts w:ascii="Arial" w:hAnsi="Arial" w:cs="Arial"/>
                <w:bCs/>
                <w:color w:val="39A9DC"/>
              </w:rPr>
              <w:t>/</w:t>
            </w:r>
            <w:r w:rsidR="00107CF9">
              <w:rPr>
                <w:rStyle w:val="SubsectionDateChar"/>
                <w:rFonts w:ascii="Arial" w:hAnsi="Arial" w:cs="Arial"/>
                <w:bCs/>
                <w:color w:val="39A9DC"/>
              </w:rPr>
              <w:t xml:space="preserve"> </w:t>
            </w:r>
            <w:r w:rsidR="004B3EE9" w:rsidRPr="00DD7C57">
              <w:rPr>
                <w:rStyle w:val="SubsectionDateChar"/>
                <w:rFonts w:ascii="Arial" w:hAnsi="Arial" w:cs="Arial"/>
                <w:bCs/>
                <w:color w:val="39A9DC"/>
              </w:rPr>
              <w:t xml:space="preserve">expansion board ST </w:t>
            </w:r>
            <w:proofErr w:type="spellStart"/>
            <w:r w:rsidR="00EA23FF" w:rsidRPr="00DD7C57">
              <w:rPr>
                <w:rStyle w:val="SubsectionDateChar"/>
                <w:rFonts w:ascii="Arial" w:hAnsi="Arial" w:cs="Arial"/>
                <w:bCs/>
                <w:color w:val="39A9DC"/>
              </w:rPr>
              <w:t>sono</w:t>
            </w:r>
            <w:proofErr w:type="spellEnd"/>
            <w:r w:rsidR="00EA23FF" w:rsidRPr="00DD7C57">
              <w:rPr>
                <w:rStyle w:val="SubsectionDateChar"/>
                <w:rFonts w:ascii="Arial" w:hAnsi="Arial" w:cs="Arial"/>
                <w:bCs/>
                <w:color w:val="39A9DC"/>
              </w:rPr>
              <w:t xml:space="preserve"> </w:t>
            </w:r>
            <w:proofErr w:type="spellStart"/>
            <w:r w:rsidR="004B3EE9" w:rsidRPr="00DD7C57">
              <w:rPr>
                <w:rStyle w:val="SubsectionDateChar"/>
                <w:rFonts w:ascii="Arial" w:hAnsi="Arial" w:cs="Arial"/>
                <w:bCs/>
                <w:color w:val="39A9DC"/>
              </w:rPr>
              <w:t>richieste</w:t>
            </w:r>
            <w:proofErr w:type="spellEnd"/>
            <w:r w:rsidR="004B3EE9" w:rsidRPr="00DD7C57">
              <w:rPr>
                <w:rStyle w:val="SubsectionDateChar"/>
                <w:rFonts w:ascii="Arial" w:hAnsi="Arial" w:cs="Arial"/>
                <w:bCs/>
                <w:color w:val="39A9DC"/>
              </w:rPr>
              <w:t xml:space="preserve"> (max 3)</w:t>
            </w:r>
          </w:p>
          <w:p w:rsidR="00AA687E" w:rsidRPr="00DD7C57" w:rsidRDefault="00AA687E" w:rsidP="00D9555E">
            <w:pPr>
              <w:pStyle w:val="SubsectionText"/>
              <w:rPr>
                <w:rFonts w:ascii="Arial" w:hAnsi="Arial" w:cs="Arial"/>
                <w:color w:val="39A9DC"/>
              </w:rPr>
            </w:pPr>
          </w:p>
          <w:p w:rsidR="00AA687E" w:rsidRPr="00DD7C57" w:rsidRDefault="00AA687E" w:rsidP="00D9555E">
            <w:pPr>
              <w:pStyle w:val="SubsectionText"/>
              <w:rPr>
                <w:rFonts w:ascii="Arial" w:hAnsi="Arial" w:cs="Arial"/>
              </w:rPr>
            </w:pPr>
          </w:p>
          <w:p w:rsidR="00AA687E" w:rsidRPr="00DD7C57" w:rsidRDefault="00AA687E" w:rsidP="00D9555E">
            <w:pPr>
              <w:pStyle w:val="SubsectionText"/>
              <w:rPr>
                <w:rFonts w:ascii="Arial" w:hAnsi="Arial" w:cs="Arial"/>
              </w:rPr>
            </w:pPr>
          </w:p>
          <w:p w:rsidR="00AA687E" w:rsidRPr="00DD7C57" w:rsidRDefault="00AA687E" w:rsidP="00D9555E">
            <w:pPr>
              <w:pStyle w:val="SubsectionText"/>
              <w:rPr>
                <w:rFonts w:ascii="Arial" w:hAnsi="Arial" w:cs="Arial"/>
              </w:rPr>
            </w:pPr>
          </w:p>
          <w:p w:rsidR="00AA687E" w:rsidRPr="00DD7C57" w:rsidRDefault="00AA687E" w:rsidP="00D9555E">
            <w:pPr>
              <w:pStyle w:val="SubsectionText"/>
              <w:rPr>
                <w:rFonts w:ascii="Arial" w:hAnsi="Arial" w:cs="Arial"/>
              </w:rPr>
            </w:pPr>
          </w:p>
          <w:p w:rsidR="000B71CF" w:rsidRPr="00DD7C57" w:rsidRDefault="000B71CF" w:rsidP="00D9555E">
            <w:pPr>
              <w:pStyle w:val="SubsectionText"/>
              <w:rPr>
                <w:rFonts w:ascii="Arial" w:hAnsi="Arial" w:cs="Arial"/>
              </w:rPr>
            </w:pPr>
          </w:p>
          <w:p w:rsidR="000B71CF" w:rsidRPr="00DD7C57" w:rsidRDefault="000B71CF" w:rsidP="00D9555E">
            <w:pPr>
              <w:pStyle w:val="SubsectionText"/>
              <w:rPr>
                <w:rFonts w:ascii="Arial" w:hAnsi="Arial" w:cs="Arial"/>
              </w:rPr>
            </w:pPr>
          </w:p>
          <w:p w:rsidR="000B71CF" w:rsidRPr="00DD7C57" w:rsidRDefault="000B71CF" w:rsidP="00D9555E">
            <w:pPr>
              <w:pStyle w:val="SubsectionText"/>
              <w:rPr>
                <w:rFonts w:ascii="Arial" w:hAnsi="Arial" w:cs="Arial"/>
              </w:rPr>
            </w:pPr>
          </w:p>
          <w:p w:rsidR="00D9555E" w:rsidRPr="00DD7C57" w:rsidRDefault="00D9555E" w:rsidP="00D9555E">
            <w:pPr>
              <w:rPr>
                <w:rFonts w:ascii="Arial" w:hAnsi="Arial" w:cs="Arial"/>
              </w:rPr>
            </w:pPr>
          </w:p>
          <w:p w:rsidR="000B71CF" w:rsidRPr="00DD7C57" w:rsidRDefault="000B71CF" w:rsidP="00D9555E">
            <w:pPr>
              <w:rPr>
                <w:rFonts w:ascii="Arial" w:hAnsi="Arial" w:cs="Arial"/>
              </w:rPr>
            </w:pPr>
          </w:p>
          <w:p w:rsidR="000B71CF" w:rsidRPr="00DD7C57" w:rsidRDefault="000B71CF" w:rsidP="00D9555E">
            <w:pPr>
              <w:rPr>
                <w:rFonts w:ascii="Arial" w:hAnsi="Arial" w:cs="Arial"/>
              </w:rPr>
            </w:pPr>
          </w:p>
          <w:p w:rsidR="000B71CF" w:rsidRPr="00DD7C57" w:rsidRDefault="000B71CF" w:rsidP="00D9555E">
            <w:pPr>
              <w:rPr>
                <w:rFonts w:ascii="Arial" w:hAnsi="Arial" w:cs="Arial"/>
              </w:rPr>
            </w:pPr>
          </w:p>
          <w:p w:rsidR="000B71CF" w:rsidRPr="00DD7C57" w:rsidRDefault="000B71CF" w:rsidP="00D9555E">
            <w:pPr>
              <w:rPr>
                <w:rFonts w:ascii="Arial" w:hAnsi="Arial" w:cs="Arial"/>
                <w:i/>
              </w:rPr>
            </w:pPr>
          </w:p>
          <w:p w:rsidR="00CD6B68" w:rsidRPr="00DD7C57" w:rsidRDefault="00CD6B68" w:rsidP="00AA687E">
            <w:pPr>
              <w:rPr>
                <w:rFonts w:ascii="Arial" w:hAnsi="Arial" w:cs="Arial"/>
                <w:i/>
              </w:rPr>
            </w:pPr>
          </w:p>
          <w:p w:rsidR="00265629" w:rsidRPr="00107CF9" w:rsidRDefault="00265629" w:rsidP="00107CF9">
            <w:pPr>
              <w:pStyle w:val="SubsectionText"/>
              <w:rPr>
                <w:rFonts w:ascii="Arial" w:hAnsi="Arial" w:cs="Arial"/>
                <w:i/>
                <w:color w:val="002052"/>
                <w:lang w:val="it-IT"/>
              </w:rPr>
            </w:pPr>
            <w:r w:rsidRPr="00107CF9">
              <w:rPr>
                <w:rFonts w:ascii="Arial" w:hAnsi="Arial" w:cs="Arial"/>
                <w:i/>
                <w:color w:val="002052"/>
                <w:lang w:val="it-IT"/>
              </w:rPr>
              <w:t xml:space="preserve">Questo modulo dovrà essere compilato e </w:t>
            </w:r>
            <w:r w:rsidR="00107CF9" w:rsidRPr="00107CF9">
              <w:rPr>
                <w:rFonts w:ascii="Arial" w:hAnsi="Arial" w:cs="Arial"/>
                <w:i/>
                <w:color w:val="002052"/>
                <w:lang w:val="it-IT"/>
              </w:rPr>
              <w:t>caricato su pepite.info in formato PDF</w:t>
            </w:r>
            <w:r w:rsidRPr="00107CF9">
              <w:rPr>
                <w:rFonts w:ascii="Arial" w:hAnsi="Arial" w:cs="Arial"/>
                <w:i/>
                <w:color w:val="002052"/>
                <w:lang w:val="it-IT"/>
              </w:rPr>
              <w:t xml:space="preserve"> entro il </w:t>
            </w:r>
            <w:r w:rsidR="00965ECA" w:rsidRPr="00107CF9">
              <w:rPr>
                <w:rFonts w:ascii="Arial" w:hAnsi="Arial" w:cs="Arial"/>
                <w:i/>
                <w:color w:val="002052"/>
                <w:lang w:val="it-IT"/>
              </w:rPr>
              <w:t>30</w:t>
            </w:r>
            <w:r w:rsidRPr="00107CF9">
              <w:rPr>
                <w:rFonts w:ascii="Arial" w:hAnsi="Arial" w:cs="Arial"/>
                <w:i/>
                <w:color w:val="002052"/>
                <w:lang w:val="it-IT"/>
              </w:rPr>
              <w:t>/</w:t>
            </w:r>
            <w:r w:rsidR="00965ECA" w:rsidRPr="00107CF9">
              <w:rPr>
                <w:rFonts w:ascii="Arial" w:hAnsi="Arial" w:cs="Arial"/>
                <w:i/>
                <w:color w:val="002052"/>
                <w:lang w:val="it-IT"/>
              </w:rPr>
              <w:t>11/2016</w:t>
            </w:r>
          </w:p>
          <w:p w:rsidR="00063001" w:rsidRPr="00DD7C57" w:rsidRDefault="00063001">
            <w:pPr>
              <w:pStyle w:val="ListBullet"/>
              <w:numPr>
                <w:ilvl w:val="0"/>
                <w:numId w:val="0"/>
              </w:numPr>
              <w:spacing w:after="0" w:line="240" w:lineRule="auto"/>
              <w:rPr>
                <w:rFonts w:ascii="Arial" w:hAnsi="Arial" w:cs="Arial"/>
                <w:lang w:val="it-IT"/>
              </w:rPr>
            </w:pPr>
          </w:p>
        </w:tc>
      </w:tr>
    </w:tbl>
    <w:p w:rsidR="00063001" w:rsidRPr="00D9555E" w:rsidRDefault="00063001" w:rsidP="00DD7C57">
      <w:pPr>
        <w:rPr>
          <w:lang w:val="it-IT"/>
        </w:rPr>
      </w:pPr>
    </w:p>
    <w:sectPr w:rsidR="00063001" w:rsidRPr="00D9555E" w:rsidSect="00DD7C57">
      <w:headerReference w:type="even" r:id="rId10"/>
      <w:headerReference w:type="default" r:id="rId11"/>
      <w:footerReference w:type="even" r:id="rId12"/>
      <w:footerReference w:type="default" r:id="rId13"/>
      <w:footerReference w:type="first" r:id="rId14"/>
      <w:pgSz w:w="12240" w:h="15840"/>
      <w:pgMar w:top="720" w:right="720" w:bottom="720" w:left="720" w:header="720" w:footer="75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4860" w:rsidRDefault="00AA4860">
      <w:pPr>
        <w:spacing w:after="0" w:line="240" w:lineRule="auto"/>
      </w:pPr>
      <w:r>
        <w:separator/>
      </w:r>
    </w:p>
  </w:endnote>
  <w:endnote w:type="continuationSeparator" w:id="0">
    <w:p w:rsidR="00AA4860" w:rsidRDefault="00AA48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MinchoE">
    <w:charset w:val="80"/>
    <w:family w:val="roman"/>
    <w:pitch w:val="fixed"/>
    <w:sig w:usb0="80000281" w:usb1="28C76CF8" w:usb2="00000010" w:usb3="00000000" w:csb0="00020000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001" w:rsidRDefault="00882E19">
    <w:pPr>
      <w:pStyle w:val="FooterLeft"/>
    </w:pPr>
    <w:r>
      <w:rPr>
        <w:noProof/>
        <w:lang w:eastAsia="en-US"/>
      </w:rPr>
      <w:drawing>
        <wp:inline distT="0" distB="0" distL="0" distR="0">
          <wp:extent cx="622804" cy="457200"/>
          <wp:effectExtent l="0" t="0" r="6350" b="0"/>
          <wp:docPr id="64" name="Picture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ST_Aug 201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804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001" w:rsidRPr="00882E19" w:rsidRDefault="00882E19" w:rsidP="00882E19">
    <w:pPr>
      <w:pStyle w:val="Footer"/>
    </w:pPr>
    <w:r>
      <w:rPr>
        <w:noProof/>
        <w:lang w:eastAsia="en-US"/>
      </w:rPr>
      <w:drawing>
        <wp:inline distT="0" distB="0" distL="0" distR="0">
          <wp:extent cx="622804" cy="457200"/>
          <wp:effectExtent l="0" t="0" r="6350" b="0"/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ST_Aug 201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804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2E19" w:rsidRDefault="00882E19">
    <w:pPr>
      <w:pStyle w:val="Footer"/>
    </w:pPr>
    <w:r>
      <w:rPr>
        <w:noProof/>
        <w:lang w:eastAsia="en-US"/>
      </w:rPr>
      <w:drawing>
        <wp:inline distT="0" distB="0" distL="0" distR="0">
          <wp:extent cx="622805" cy="457200"/>
          <wp:effectExtent l="0" t="0" r="6350" b="0"/>
          <wp:docPr id="66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ST_Aug 201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805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4860" w:rsidRDefault="00AA4860">
      <w:pPr>
        <w:spacing w:after="0" w:line="240" w:lineRule="auto"/>
      </w:pPr>
      <w:r>
        <w:separator/>
      </w:r>
    </w:p>
  </w:footnote>
  <w:footnote w:type="continuationSeparator" w:id="0">
    <w:p w:rsidR="00AA4860" w:rsidRDefault="00AA48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3001" w:rsidRDefault="00965ECA" w:rsidP="00965ECA">
    <w:pPr>
      <w:pStyle w:val="Header"/>
    </w:pPr>
    <w:r>
      <w:t>CONCORSO “PROGETTA CON STM32 OPEN DEVELOPMENT ENVIRONMENT</w:t>
    </w:r>
  </w:p>
  <w:p w:rsidR="00965ECA" w:rsidRPr="00965ECA" w:rsidRDefault="00965ECA" w:rsidP="00965ECA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5ECA" w:rsidRPr="00965ECA" w:rsidRDefault="00965ECA" w:rsidP="00965ECA">
    <w:pPr>
      <w:pStyle w:val="Header"/>
    </w:pPr>
    <w:r>
      <w:t>CONCORSO “PROGETTA CON STM32 OPEN DEVELOPMENT ENVIRONMENT</w:t>
    </w:r>
  </w:p>
  <w:p w:rsidR="00063001" w:rsidRPr="00965ECA" w:rsidRDefault="00063001" w:rsidP="00965EC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BDE2132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5FB8AC5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69C04E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E4EA9C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F0C434A"/>
    <w:lvl w:ilvl="0">
      <w:start w:val="1"/>
      <w:numFmt w:val="bullet"/>
      <w:pStyle w:val="ListBullet5"/>
      <w:lvlText w:val=""/>
      <w:lvlJc w:val="left"/>
      <w:pPr>
        <w:ind w:left="1800" w:hanging="360"/>
      </w:pPr>
      <w:rPr>
        <w:rFonts w:ascii="Symbol" w:hAnsi="Symbol" w:hint="default"/>
        <w:color w:val="9FB8CD" w:themeColor="accent2"/>
      </w:rPr>
    </w:lvl>
  </w:abstractNum>
  <w:abstractNum w:abstractNumId="5" w15:restartNumberingAfterBreak="0">
    <w:nsid w:val="FFFFFF81"/>
    <w:multiLevelType w:val="singleLevel"/>
    <w:tmpl w:val="78B8BCEC"/>
    <w:lvl w:ilvl="0">
      <w:start w:val="1"/>
      <w:numFmt w:val="bullet"/>
      <w:pStyle w:val="ListBullet4"/>
      <w:lvlText w:val=""/>
      <w:lvlJc w:val="left"/>
      <w:pPr>
        <w:ind w:left="1440" w:hanging="360"/>
      </w:pPr>
      <w:rPr>
        <w:rFonts w:ascii="Symbol" w:hAnsi="Symbol" w:hint="default"/>
        <w:outline w:val="0"/>
        <w:emboss w:val="0"/>
        <w:imprint w:val="0"/>
        <w:color w:val="628BAD" w:themeColor="accent2" w:themeShade="BF"/>
      </w:rPr>
    </w:lvl>
  </w:abstractNum>
  <w:abstractNum w:abstractNumId="6" w15:restartNumberingAfterBreak="0">
    <w:nsid w:val="FFFFFF82"/>
    <w:multiLevelType w:val="singleLevel"/>
    <w:tmpl w:val="3D9E3420"/>
    <w:lvl w:ilvl="0">
      <w:start w:val="1"/>
      <w:numFmt w:val="bullet"/>
      <w:pStyle w:val="ListBullet3"/>
      <w:lvlText w:val=""/>
      <w:lvlJc w:val="left"/>
      <w:pPr>
        <w:ind w:left="1080" w:hanging="360"/>
      </w:pPr>
      <w:rPr>
        <w:rFonts w:ascii="Wingdings 3" w:hAnsi="Wingdings 3" w:hint="default"/>
        <w:color w:val="808080" w:themeColor="background1" w:themeShade="80"/>
      </w:rPr>
    </w:lvl>
  </w:abstractNum>
  <w:abstractNum w:abstractNumId="7" w15:restartNumberingAfterBreak="0">
    <w:nsid w:val="FFFFFF83"/>
    <w:multiLevelType w:val="singleLevel"/>
    <w:tmpl w:val="5B846FA6"/>
    <w:lvl w:ilvl="0">
      <w:start w:val="1"/>
      <w:numFmt w:val="bullet"/>
      <w:pStyle w:val="ListBullet2"/>
      <w:lvlText w:val=""/>
      <w:lvlJc w:val="left"/>
      <w:pPr>
        <w:ind w:left="720" w:hanging="360"/>
      </w:pPr>
      <w:rPr>
        <w:rFonts w:ascii="Wingdings 3" w:hAnsi="Wingdings 3" w:hint="default"/>
        <w:color w:val="9FB8CD" w:themeColor="accent2"/>
      </w:rPr>
    </w:lvl>
  </w:abstractNum>
  <w:abstractNum w:abstractNumId="8" w15:restartNumberingAfterBreak="0">
    <w:nsid w:val="FFFFFF88"/>
    <w:multiLevelType w:val="singleLevel"/>
    <w:tmpl w:val="54E8AF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4D80CFC"/>
    <w:lvl w:ilvl="0">
      <w:start w:val="1"/>
      <w:numFmt w:val="bullet"/>
      <w:pStyle w:val="ListBullet"/>
      <w:lvlText w:val=""/>
      <w:lvlJc w:val="left"/>
      <w:pPr>
        <w:ind w:left="360" w:hanging="360"/>
      </w:pPr>
      <w:rPr>
        <w:rFonts w:ascii="Wingdings 3" w:hAnsi="Wingdings 3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628BAD" w:themeColor="accent2" w:themeShade="BF"/>
        <w:vertAlign w:val="baseline"/>
      </w:rPr>
    </w:lvl>
  </w:abstractNum>
  <w:abstractNum w:abstractNumId="10" w15:restartNumberingAfterBreak="0">
    <w:nsid w:val="200B7082"/>
    <w:multiLevelType w:val="hybridMultilevel"/>
    <w:tmpl w:val="2A2885BA"/>
    <w:lvl w:ilvl="0" w:tplc="FA2873BA">
      <w:numFmt w:val="bullet"/>
      <w:lvlText w:val="-"/>
      <w:lvlJc w:val="left"/>
      <w:pPr>
        <w:ind w:left="720" w:hanging="360"/>
      </w:pPr>
      <w:rPr>
        <w:rFonts w:ascii="Gill Sans MT" w:eastAsiaTheme="minorHAnsi" w:hAnsi="Gill Sans MT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9"/>
  </w:num>
  <w:num w:numId="17">
    <w:abstractNumId w:val="7"/>
  </w:num>
  <w:num w:numId="18">
    <w:abstractNumId w:val="6"/>
  </w:num>
  <w:num w:numId="19">
    <w:abstractNumId w:val="5"/>
  </w:num>
  <w:num w:numId="20">
    <w:abstractNumId w:val="4"/>
  </w:num>
  <w:num w:numId="21">
    <w:abstractNumId w:val="9"/>
  </w:num>
  <w:num w:numId="22">
    <w:abstractNumId w:val="7"/>
  </w:num>
  <w:num w:numId="23">
    <w:abstractNumId w:val="6"/>
  </w:num>
  <w:num w:numId="24">
    <w:abstractNumId w:val="5"/>
  </w:num>
  <w:num w:numId="25">
    <w:abstractNumId w:val="4"/>
  </w:num>
  <w:num w:numId="26">
    <w:abstractNumId w:val="9"/>
  </w:num>
  <w:num w:numId="27">
    <w:abstractNumId w:val="7"/>
  </w:num>
  <w:num w:numId="28">
    <w:abstractNumId w:val="6"/>
  </w:num>
  <w:num w:numId="29">
    <w:abstractNumId w:val="5"/>
  </w:num>
  <w:num w:numId="30">
    <w:abstractNumId w:val="4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DateAndTime/>
  <w:hideGrammaticalErrors/>
  <w:proofState w:spelling="clean" w:grammar="clean"/>
  <w:attachedTemplate r:id="rId1"/>
  <w:styleLockQFSet/>
  <w:defaultTabStop w:val="720"/>
  <w:hyphenationZone w:val="283"/>
  <w:evenAndOddHeaders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ppVer" w:val="ᡈᡃᡅ"/>
    <w:docVar w:name="CheckSum" w:val="ᡊᡈᡆᡈ"/>
    <w:docVar w:name="CLIName" w:val="ᡪᢃᡘᢁᡶᢈᢈ᡾᡻᡾᡺᡹"/>
    <w:docVar w:name="DateTime" w:val="ᡆᡅᡄᡆᡉᡄᡇᡅᡆᡉᠵᠵᡆᡇᡏᡇᡊᡖᡢᠵᠽᡜᡢᡩᡀᡇᡏᡅᠾ"/>
    <w:docVar w:name="DoneBy" w:val="ᡨᡩᡱᡶᢃᢉᢄᢃ᡺ᢁᢁᡶᠵᢇ᡺᡹ᡶ᡺ᢁᢁ᡾"/>
    <w:docVar w:name="IPAddress" w:val="ᡖᡜᡧᡅᡆᡅᡊᡊᡇ"/>
    <w:docVar w:name="Random" w:val="21"/>
  </w:docVars>
  <w:rsids>
    <w:rsidRoot w:val="00F27FEC"/>
    <w:rsid w:val="00063001"/>
    <w:rsid w:val="000B71CF"/>
    <w:rsid w:val="000F55FE"/>
    <w:rsid w:val="00107CF9"/>
    <w:rsid w:val="001B4A55"/>
    <w:rsid w:val="001F1FE5"/>
    <w:rsid w:val="00252BB6"/>
    <w:rsid w:val="00265629"/>
    <w:rsid w:val="004042C1"/>
    <w:rsid w:val="004702E0"/>
    <w:rsid w:val="004B3EE9"/>
    <w:rsid w:val="0053356C"/>
    <w:rsid w:val="00554D9C"/>
    <w:rsid w:val="00610D73"/>
    <w:rsid w:val="00882E19"/>
    <w:rsid w:val="00884747"/>
    <w:rsid w:val="00950497"/>
    <w:rsid w:val="00965ECA"/>
    <w:rsid w:val="00983ACA"/>
    <w:rsid w:val="00AA4860"/>
    <w:rsid w:val="00AA687E"/>
    <w:rsid w:val="00BF3E00"/>
    <w:rsid w:val="00CC105C"/>
    <w:rsid w:val="00CC35DE"/>
    <w:rsid w:val="00CD6B68"/>
    <w:rsid w:val="00D354FF"/>
    <w:rsid w:val="00D9555E"/>
    <w:rsid w:val="00DA56D6"/>
    <w:rsid w:val="00DD29F6"/>
    <w:rsid w:val="00DD7C57"/>
    <w:rsid w:val="00E72CB3"/>
    <w:rsid w:val="00E922D1"/>
    <w:rsid w:val="00EA23FF"/>
    <w:rsid w:val="00F27FEC"/>
    <w:rsid w:val="00F6435B"/>
    <w:rsid w:val="00F93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C9D8C77-72C5-4384-8A4D-3BF7EBEA4D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HAns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Times New Roman"/>
      <w:color w:val="000000" w:themeColor="text1"/>
      <w:sz w:val="20"/>
      <w:szCs w:val="20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semiHidden/>
    <w:unhideWhenUsed/>
    <w:pPr>
      <w:pBdr>
        <w:top w:val="single" w:sz="6" w:space="1" w:color="9FB8CD" w:themeColor="accent2"/>
        <w:left w:val="single" w:sz="6" w:space="1" w:color="9FB8CD" w:themeColor="accent2"/>
        <w:bottom w:val="single" w:sz="6" w:space="1" w:color="9FB8CD" w:themeColor="accent2"/>
        <w:right w:val="single" w:sz="6" w:space="1" w:color="9FB8CD" w:themeColor="accent2"/>
      </w:pBdr>
      <w:shd w:val="clear" w:color="auto" w:fill="9FB8CD" w:themeFill="accent2"/>
      <w:spacing w:before="300" w:after="40"/>
      <w:outlineLvl w:val="0"/>
    </w:pPr>
    <w:rPr>
      <w:rFonts w:asciiTheme="majorHAnsi" w:hAnsiTheme="majorHAnsi"/>
      <w:color w:val="FFFFFF" w:themeColor="background1"/>
      <w:spacing w:val="5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pBdr>
        <w:top w:val="single" w:sz="6" w:space="1" w:color="9FB8CD" w:themeColor="accent2"/>
        <w:left w:val="single" w:sz="48" w:space="1" w:color="9FB8CD" w:themeColor="accent2"/>
        <w:bottom w:val="single" w:sz="6" w:space="1" w:color="9FB8CD" w:themeColor="accent2"/>
        <w:right w:val="single" w:sz="6" w:space="1" w:color="9FB8CD" w:themeColor="accent2"/>
      </w:pBdr>
      <w:spacing w:before="240" w:after="80"/>
      <w:ind w:left="144"/>
      <w:outlineLvl w:val="1"/>
    </w:pPr>
    <w:rPr>
      <w:rFonts w:asciiTheme="majorHAnsi" w:hAnsiTheme="majorHAnsi"/>
      <w:color w:val="628BAD" w:themeColor="accent2" w:themeShade="BF"/>
      <w:spacing w:val="5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pBdr>
        <w:top w:val="single" w:sz="6" w:space="1" w:color="A6A6A6" w:themeColor="background1" w:themeShade="A6"/>
        <w:left w:val="single" w:sz="48" w:space="1" w:color="A6A6A6" w:themeColor="background1" w:themeShade="A6"/>
        <w:bottom w:val="single" w:sz="6" w:space="1" w:color="A6A6A6" w:themeColor="background1" w:themeShade="A6"/>
        <w:right w:val="single" w:sz="6" w:space="1" w:color="A6A6A6" w:themeColor="background1" w:themeShade="A6"/>
      </w:pBdr>
      <w:spacing w:before="200" w:after="80"/>
      <w:ind w:left="144"/>
      <w:outlineLvl w:val="2"/>
    </w:pPr>
    <w:rPr>
      <w:rFonts w:asciiTheme="majorHAnsi" w:hAnsiTheme="majorHAnsi"/>
      <w:color w:val="595959" w:themeColor="text1" w:themeTint="A6"/>
      <w:spacing w:val="5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pBdr>
        <w:bottom w:val="single" w:sz="6" w:space="1" w:color="A6A6A6" w:themeColor="background1" w:themeShade="A6"/>
      </w:pBdr>
      <w:spacing w:before="200" w:after="80"/>
      <w:outlineLvl w:val="3"/>
    </w:pPr>
    <w:rPr>
      <w:rFonts w:asciiTheme="majorHAnsi" w:hAnsiTheme="majorHAnsi"/>
      <w:color w:val="595959" w:themeColor="text1" w:themeTint="A6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pBdr>
        <w:bottom w:val="dashed" w:sz="4" w:space="1" w:color="A6A6A6" w:themeColor="background1" w:themeShade="A6"/>
      </w:pBdr>
      <w:spacing w:before="200" w:after="80"/>
      <w:outlineLvl w:val="4"/>
    </w:pPr>
    <w:rPr>
      <w:rFonts w:asciiTheme="majorHAnsi" w:hAnsiTheme="majorHAnsi"/>
      <w:color w:val="404040" w:themeColor="text1" w:themeTint="BF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spacing w:before="200" w:after="80"/>
      <w:outlineLvl w:val="5"/>
    </w:pPr>
    <w:rPr>
      <w:rFonts w:asciiTheme="majorHAnsi" w:hAnsiTheme="majorHAnsi"/>
      <w:b/>
      <w:color w:val="7F7F7F" w:themeColor="background1" w:themeShade="7F"/>
      <w:sz w:val="1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spacing w:before="200" w:after="80"/>
      <w:outlineLvl w:val="6"/>
    </w:pPr>
    <w:rPr>
      <w:rFonts w:asciiTheme="majorHAnsi" w:hAnsiTheme="majorHAnsi"/>
      <w:b/>
      <w:i/>
      <w:color w:val="808080" w:themeColor="background1" w:themeShade="80"/>
      <w:sz w:val="18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spacing w:before="200" w:after="80"/>
      <w:outlineLvl w:val="7"/>
    </w:pPr>
    <w:rPr>
      <w:rFonts w:asciiTheme="majorHAnsi" w:hAnsiTheme="majorHAnsi"/>
      <w:color w:val="9FB8CD" w:themeColor="accent2"/>
      <w:sz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spacing w:before="200" w:after="80"/>
      <w:outlineLvl w:val="8"/>
    </w:pPr>
    <w:rPr>
      <w:rFonts w:asciiTheme="majorHAnsi" w:hAnsiTheme="majorHAnsi"/>
      <w:i/>
      <w:color w:val="9FB8CD" w:themeColor="accent2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basedOn w:val="Normal"/>
    <w:link w:val="NoSpacingChar"/>
    <w:uiPriority w:val="99"/>
    <w:qFormat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Pr>
      <w:rFonts w:cs="Times New Roman"/>
      <w:color w:val="000000" w:themeColor="text1"/>
      <w:sz w:val="20"/>
      <w:szCs w:val="20"/>
      <w:lang w:eastAsia="ja-JP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cs="Times New Roman"/>
      <w:color w:val="000000" w:themeColor="text1"/>
      <w:sz w:val="20"/>
      <w:szCs w:val="20"/>
      <w:lang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000000" w:themeColor="text1"/>
      <w:sz w:val="16"/>
      <w:szCs w:val="16"/>
      <w:lang w:eastAsia="ja-JP"/>
    </w:rPr>
  </w:style>
  <w:style w:type="paragraph" w:styleId="ListBullet">
    <w:name w:val="List Bullet"/>
    <w:basedOn w:val="Normal"/>
    <w:uiPriority w:val="36"/>
    <w:unhideWhenUsed/>
    <w:qFormat/>
    <w:pPr>
      <w:numPr>
        <w:numId w:val="26"/>
      </w:numPr>
      <w:spacing w:after="120"/>
      <w:contextualSpacing/>
    </w:pPr>
  </w:style>
  <w:style w:type="paragraph" w:customStyle="1" w:styleId="Section">
    <w:name w:val="Section"/>
    <w:basedOn w:val="Normal"/>
    <w:next w:val="Normal"/>
    <w:link w:val="SectionChar"/>
    <w:uiPriority w:val="1"/>
    <w:qFormat/>
    <w:pPr>
      <w:spacing w:after="120" w:line="240" w:lineRule="auto"/>
      <w:contextualSpacing/>
    </w:pPr>
    <w:rPr>
      <w:rFonts w:asciiTheme="majorHAnsi" w:hAnsiTheme="majorHAnsi"/>
      <w:b/>
      <w:color w:val="9FB8CD" w:themeColor="accent2"/>
      <w:sz w:val="24"/>
    </w:rPr>
  </w:style>
  <w:style w:type="paragraph" w:customStyle="1" w:styleId="Subsection">
    <w:name w:val="Subsection"/>
    <w:basedOn w:val="Normal"/>
    <w:link w:val="SubsectionChar"/>
    <w:uiPriority w:val="3"/>
    <w:qFormat/>
    <w:pPr>
      <w:spacing w:before="40" w:after="80" w:line="240" w:lineRule="auto"/>
    </w:pPr>
    <w:rPr>
      <w:rFonts w:asciiTheme="majorHAnsi" w:hAnsiTheme="majorHAnsi"/>
      <w:b/>
      <w:color w:val="727CA3" w:themeColor="accent1"/>
      <w:sz w:val="18"/>
    </w:rPr>
  </w:style>
  <w:style w:type="paragraph" w:styleId="Quote">
    <w:name w:val="Quote"/>
    <w:basedOn w:val="Normal"/>
    <w:link w:val="QuoteChar"/>
    <w:uiPriority w:val="29"/>
    <w:qFormat/>
    <w:rPr>
      <w:i/>
      <w:color w:val="7F7F7F" w:themeColor="background1" w:themeShade="7F"/>
    </w:rPr>
  </w:style>
  <w:style w:type="character" w:customStyle="1" w:styleId="QuoteChar">
    <w:name w:val="Quote Char"/>
    <w:basedOn w:val="DefaultParagraphFont"/>
    <w:link w:val="Quote"/>
    <w:uiPriority w:val="29"/>
    <w:rPr>
      <w:rFonts w:cs="Times New Roman"/>
      <w:i/>
      <w:color w:val="7F7F7F" w:themeColor="background1" w:themeShade="7F"/>
      <w:sz w:val="20"/>
      <w:szCs w:val="20"/>
      <w:lang w:eastAsia="ja-JP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hAnsiTheme="majorHAnsi" w:cs="Times New Roman"/>
      <w:color w:val="628BAD" w:themeColor="accent2" w:themeShade="BF"/>
      <w:spacing w:val="5"/>
      <w:sz w:val="20"/>
      <w:szCs w:val="28"/>
      <w:lang w:eastAsia="ja-JP"/>
    </w:rPr>
  </w:style>
  <w:style w:type="paragraph" w:customStyle="1" w:styleId="PersonalName">
    <w:name w:val="Personal Name"/>
    <w:basedOn w:val="NoSpacing"/>
    <w:link w:val="PersonalNameChar"/>
    <w:uiPriority w:val="1"/>
    <w:qFormat/>
    <w:pPr>
      <w:jc w:val="right"/>
    </w:pPr>
    <w:rPr>
      <w:rFonts w:asciiTheme="majorHAnsi" w:hAnsiTheme="majorHAnsi"/>
      <w:noProof/>
      <w:color w:val="525A7D" w:themeColor="accent1" w:themeShade="BF"/>
      <w:sz w:val="40"/>
      <w:szCs w:val="40"/>
    </w:rPr>
  </w:style>
  <w:style w:type="paragraph" w:styleId="ListBullet2">
    <w:name w:val="List Bullet 2"/>
    <w:basedOn w:val="Normal"/>
    <w:uiPriority w:val="36"/>
    <w:semiHidden/>
    <w:unhideWhenUsed/>
    <w:qFormat/>
    <w:pPr>
      <w:numPr>
        <w:numId w:val="27"/>
      </w:numPr>
      <w:spacing w:after="120"/>
      <w:contextualSpacing/>
    </w:pPr>
  </w:style>
  <w:style w:type="character" w:styleId="Hyperlink">
    <w:name w:val="Hyperlink"/>
    <w:basedOn w:val="DefaultParagraphFont"/>
    <w:uiPriority w:val="99"/>
    <w:semiHidden/>
    <w:unhideWhenUsed/>
    <w:rPr>
      <w:color w:val="B292CA" w:themeColor="hyperlink"/>
      <w:u w:val="single"/>
    </w:rPr>
  </w:style>
  <w:style w:type="character" w:styleId="BookTitle">
    <w:name w:val="Book Title"/>
    <w:basedOn w:val="DefaultParagraphFont"/>
    <w:uiPriority w:val="33"/>
    <w:qFormat/>
    <w:rPr>
      <w:rFonts w:asciiTheme="majorHAnsi" w:hAnsiTheme="majorHAnsi" w:cs="Times New Roman"/>
      <w:i/>
      <w:color w:val="8E736A" w:themeColor="accent6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pPr>
      <w:spacing w:after="0" w:line="240" w:lineRule="auto"/>
    </w:pPr>
    <w:rPr>
      <w:rFonts w:asciiTheme="majorHAnsi" w:hAnsiTheme="majorHAnsi"/>
      <w:bCs/>
      <w:color w:val="9FB8CD" w:themeColor="accent2"/>
      <w:sz w:val="16"/>
      <w:szCs w:val="18"/>
    </w:rPr>
  </w:style>
  <w:style w:type="character" w:styleId="Emphasis">
    <w:name w:val="Emphasis"/>
    <w:uiPriority w:val="20"/>
    <w:qFormat/>
    <w:rPr>
      <w:b/>
      <w:i/>
      <w:spacing w:val="0"/>
    </w:rPr>
  </w:style>
  <w:style w:type="character" w:customStyle="1" w:styleId="NoSpacingChar">
    <w:name w:val="No Spacing Char"/>
    <w:basedOn w:val="DefaultParagraphFont"/>
    <w:link w:val="NoSpacing"/>
    <w:uiPriority w:val="99"/>
    <w:rPr>
      <w:rFonts w:cs="Times New Roman"/>
      <w:color w:val="000000" w:themeColor="text1"/>
      <w:sz w:val="20"/>
      <w:szCs w:val="20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semiHidden/>
    <w:rPr>
      <w:rFonts w:asciiTheme="majorHAnsi" w:hAnsiTheme="majorHAnsi" w:cs="Times New Roman"/>
      <w:color w:val="FFFFFF" w:themeColor="background1"/>
      <w:spacing w:val="5"/>
      <w:sz w:val="20"/>
      <w:szCs w:val="32"/>
      <w:shd w:val="clear" w:color="auto" w:fill="9FB8CD" w:themeFill="accent2"/>
      <w:lang w:eastAsia="ja-JP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hAnsiTheme="majorHAnsi" w:cs="Times New Roman"/>
      <w:color w:val="595959" w:themeColor="text1" w:themeTint="A6"/>
      <w:spacing w:val="5"/>
      <w:sz w:val="20"/>
      <w:szCs w:val="24"/>
      <w:lang w:eastAsia="ja-JP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hAnsiTheme="majorHAnsi" w:cs="Times New Roman"/>
      <w:color w:val="595959" w:themeColor="text1" w:themeTint="A6"/>
      <w:sz w:val="20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asciiTheme="majorHAnsi" w:hAnsiTheme="majorHAnsi" w:cs="Times New Roman"/>
      <w:color w:val="404040" w:themeColor="text1" w:themeTint="BF"/>
      <w:sz w:val="20"/>
      <w:szCs w:val="26"/>
      <w:lang w:eastAsia="ja-JP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hAnsiTheme="majorHAnsi" w:cs="Times New Roman"/>
      <w:b/>
      <w:color w:val="7F7F7F" w:themeColor="background1" w:themeShade="7F"/>
      <w:sz w:val="18"/>
      <w:szCs w:val="20"/>
      <w:lang w:eastAsia="ja-JP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asciiTheme="majorHAnsi" w:hAnsiTheme="majorHAnsi" w:cs="Times New Roman"/>
      <w:b/>
      <w:i/>
      <w:color w:val="808080" w:themeColor="background1" w:themeShade="80"/>
      <w:sz w:val="18"/>
      <w:szCs w:val="20"/>
      <w:lang w:eastAsia="ja-JP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hAnsiTheme="majorHAnsi" w:cs="Times New Roman"/>
      <w:color w:val="9FB8CD" w:themeColor="accent2"/>
      <w:sz w:val="18"/>
      <w:szCs w:val="20"/>
      <w:lang w:eastAsia="ja-JP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asciiTheme="majorHAnsi" w:hAnsiTheme="majorHAnsi" w:cs="Times New Roman"/>
      <w:i/>
      <w:color w:val="9FB8CD" w:themeColor="accent2"/>
      <w:sz w:val="18"/>
      <w:szCs w:val="20"/>
      <w:lang w:eastAsia="ja-JP"/>
    </w:rPr>
  </w:style>
  <w:style w:type="character" w:styleId="IntenseEmphasis">
    <w:name w:val="Intense Emphasis"/>
    <w:basedOn w:val="DefaultParagraphFont"/>
    <w:uiPriority w:val="21"/>
    <w:qFormat/>
    <w:rPr>
      <w:rFonts w:cs="Times New Roman"/>
      <w:b/>
      <w:i/>
      <w:color w:val="BAC737" w:themeColor="accent3" w:themeShade="BF"/>
      <w:sz w:val="20"/>
      <w:szCs w:val="20"/>
    </w:rPr>
  </w:style>
  <w:style w:type="paragraph" w:styleId="IntenseQuote">
    <w:name w:val="Intense Quote"/>
    <w:basedOn w:val="Normal"/>
    <w:link w:val="IntenseQuoteChar"/>
    <w:uiPriority w:val="30"/>
    <w:qFormat/>
    <w:pPr>
      <w:pBdr>
        <w:top w:val="single" w:sz="6" w:space="10" w:color="628BAD" w:themeColor="accent2" w:themeShade="BF"/>
        <w:left w:val="single" w:sz="6" w:space="10" w:color="628BAD" w:themeColor="accent2" w:themeShade="BF"/>
        <w:bottom w:val="single" w:sz="6" w:space="10" w:color="628BAD" w:themeColor="accent2" w:themeShade="BF"/>
        <w:right w:val="single" w:sz="6" w:space="10" w:color="628BAD" w:themeColor="accent2" w:themeShade="BF"/>
      </w:pBdr>
      <w:shd w:val="clear" w:color="auto" w:fill="9FB8CD" w:themeFill="accent2"/>
      <w:ind w:left="720" w:right="720"/>
      <w:jc w:val="center"/>
    </w:pPr>
    <w:rPr>
      <w:rFonts w:asciiTheme="majorHAnsi" w:hAnsiTheme="majorHAnsi"/>
      <w:i/>
      <w:color w:val="FFFFFF" w:themeColor="background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rFonts w:asciiTheme="majorHAnsi" w:hAnsiTheme="majorHAnsi" w:cs="Times New Roman"/>
      <w:i/>
      <w:color w:val="FFFFFF" w:themeColor="background1"/>
      <w:sz w:val="20"/>
      <w:szCs w:val="20"/>
      <w:shd w:val="clear" w:color="auto" w:fill="9FB8CD" w:themeFill="accent2"/>
      <w:lang w:eastAsia="ja-JP"/>
    </w:rPr>
  </w:style>
  <w:style w:type="character" w:styleId="IntenseReference">
    <w:name w:val="Intense Reference"/>
    <w:basedOn w:val="DefaultParagraphFont"/>
    <w:uiPriority w:val="32"/>
    <w:qFormat/>
    <w:rPr>
      <w:rFonts w:cs="Times New Roman"/>
      <w:b/>
      <w:color w:val="525A7D" w:themeColor="accent1" w:themeShade="BF"/>
      <w:sz w:val="20"/>
      <w:szCs w:val="20"/>
      <w:u w:val="single"/>
    </w:rPr>
  </w:style>
  <w:style w:type="paragraph" w:styleId="ListBullet3">
    <w:name w:val="List Bullet 3"/>
    <w:basedOn w:val="Normal"/>
    <w:uiPriority w:val="36"/>
    <w:semiHidden/>
    <w:unhideWhenUsed/>
    <w:qFormat/>
    <w:pPr>
      <w:numPr>
        <w:numId w:val="28"/>
      </w:numPr>
      <w:spacing w:after="120"/>
      <w:contextualSpacing/>
    </w:pPr>
  </w:style>
  <w:style w:type="paragraph" w:styleId="ListBullet4">
    <w:name w:val="List Bullet 4"/>
    <w:basedOn w:val="Normal"/>
    <w:uiPriority w:val="36"/>
    <w:semiHidden/>
    <w:unhideWhenUsed/>
    <w:qFormat/>
    <w:pPr>
      <w:numPr>
        <w:numId w:val="29"/>
      </w:numPr>
      <w:spacing w:after="120"/>
      <w:contextualSpacing/>
    </w:pPr>
  </w:style>
  <w:style w:type="paragraph" w:styleId="ListBullet5">
    <w:name w:val="List Bullet 5"/>
    <w:basedOn w:val="Normal"/>
    <w:uiPriority w:val="36"/>
    <w:semiHidden/>
    <w:unhideWhenUsed/>
    <w:qFormat/>
    <w:pPr>
      <w:numPr>
        <w:numId w:val="30"/>
      </w:numPr>
      <w:spacing w:after="120"/>
      <w:contextualSpacing/>
    </w:pPr>
  </w:style>
  <w:style w:type="character" w:styleId="Strong">
    <w:name w:val="Strong"/>
    <w:uiPriority w:val="22"/>
    <w:qFormat/>
    <w:rPr>
      <w:rFonts w:asciiTheme="minorHAnsi" w:hAnsiTheme="minorHAnsi"/>
      <w:b/>
      <w:color w:val="9FB8CD" w:themeColor="accent2"/>
    </w:rPr>
  </w:style>
  <w:style w:type="character" w:styleId="SubtleEmphasis">
    <w:name w:val="Subtle Emphasis"/>
    <w:basedOn w:val="DefaultParagraphFont"/>
    <w:uiPriority w:val="19"/>
    <w:qFormat/>
    <w:rPr>
      <w:rFonts w:cs="Times New Roman"/>
      <w:i/>
      <w:color w:val="737373" w:themeColor="text1" w:themeTint="8C"/>
      <w:kern w:val="16"/>
      <w:sz w:val="20"/>
      <w:szCs w:val="24"/>
    </w:rPr>
  </w:style>
  <w:style w:type="character" w:styleId="SubtleReference">
    <w:name w:val="Subtle Reference"/>
    <w:basedOn w:val="DefaultParagraphFont"/>
    <w:uiPriority w:val="31"/>
    <w:qFormat/>
    <w:rPr>
      <w:rFonts w:cs="Times New Roman"/>
      <w:color w:val="737373" w:themeColor="text1" w:themeTint="8C"/>
      <w:sz w:val="20"/>
      <w:szCs w:val="20"/>
      <w:u w:val="single"/>
    </w:rPr>
  </w:style>
  <w:style w:type="paragraph" w:styleId="TOC1">
    <w:name w:val="toc 1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</w:pPr>
    <w:rPr>
      <w:smallCaps/>
      <w:noProof/>
      <w:color w:val="9FB8CD" w:themeColor="accent2"/>
    </w:rPr>
  </w:style>
  <w:style w:type="paragraph" w:styleId="TOC2">
    <w:name w:val="toc 2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TOC3">
    <w:name w:val="toc 3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TOC4">
    <w:name w:val="toc 4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TOC5">
    <w:name w:val="toc 5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TOC6">
    <w:name w:val="toc 6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TOC7">
    <w:name w:val="toc 7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TOC8">
    <w:name w:val="toc 8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TOC9">
    <w:name w:val="toc 9"/>
    <w:basedOn w:val="Normal"/>
    <w:next w:val="Normal"/>
    <w:autoRedefine/>
    <w:uiPriority w:val="99"/>
    <w:semiHidden/>
    <w:unhideWhenUsed/>
    <w:qFormat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paragraph" w:customStyle="1" w:styleId="SendersAddress">
    <w:name w:val="Sender's Address"/>
    <w:basedOn w:val="NoSpacing"/>
    <w:link w:val="SendersAddressChar"/>
    <w:uiPriority w:val="1"/>
    <w:semiHidden/>
    <w:unhideWhenUsed/>
    <w:qFormat/>
    <w:pPr>
      <w:spacing w:before="200" w:line="276" w:lineRule="auto"/>
      <w:contextualSpacing/>
      <w:jc w:val="right"/>
    </w:pPr>
    <w:rPr>
      <w:rFonts w:asciiTheme="majorHAnsi" w:hAnsiTheme="majorHAnsi"/>
      <w:color w:val="9FB8CD" w:themeColor="accent2"/>
      <w:sz w:val="18"/>
      <w:szCs w:val="18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spacing w:after="720" w:line="240" w:lineRule="auto"/>
    </w:pPr>
    <w:rPr>
      <w:rFonts w:asciiTheme="majorHAnsi" w:hAnsiTheme="majorHAnsi" w:cstheme="minorHAnsi"/>
      <w:color w:val="9FB8CD" w:themeColor="accent2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asciiTheme="majorHAnsi" w:hAnsiTheme="majorHAnsi"/>
      <w:color w:val="9FB8CD" w:themeColor="accent2"/>
      <w:sz w:val="24"/>
      <w:szCs w:val="24"/>
      <w:lang w:eastAsia="ja-JP"/>
    </w:rPr>
  </w:style>
  <w:style w:type="paragraph" w:styleId="Title">
    <w:name w:val="Title"/>
    <w:basedOn w:val="Normal"/>
    <w:link w:val="TitleChar"/>
    <w:uiPriority w:val="10"/>
    <w:semiHidden/>
    <w:unhideWhenUsed/>
    <w:qFormat/>
    <w:pPr>
      <w:spacing w:line="240" w:lineRule="auto"/>
    </w:pPr>
    <w:rPr>
      <w:rFonts w:asciiTheme="majorHAnsi" w:hAnsiTheme="majorHAnsi"/>
      <w:color w:val="9FB8CD" w:themeColor="accent2"/>
      <w:sz w:val="52"/>
      <w:szCs w:val="48"/>
    </w:rPr>
  </w:style>
  <w:style w:type="character" w:customStyle="1" w:styleId="TitleChar">
    <w:name w:val="Title Char"/>
    <w:basedOn w:val="DefaultParagraphFont"/>
    <w:link w:val="Title"/>
    <w:uiPriority w:val="10"/>
    <w:semiHidden/>
    <w:rPr>
      <w:rFonts w:asciiTheme="majorHAnsi" w:hAnsiTheme="majorHAnsi" w:cs="Times New Roman"/>
      <w:color w:val="9FB8CD" w:themeColor="accent2"/>
      <w:sz w:val="52"/>
      <w:szCs w:val="48"/>
      <w:lang w:eastAsia="ja-JP"/>
    </w:rPr>
  </w:style>
  <w:style w:type="character" w:customStyle="1" w:styleId="PersonalNameChar">
    <w:name w:val="Personal Name Char"/>
    <w:basedOn w:val="NoSpacingChar"/>
    <w:link w:val="PersonalName"/>
    <w:uiPriority w:val="1"/>
    <w:rPr>
      <w:rFonts w:asciiTheme="majorHAnsi" w:hAnsiTheme="majorHAnsi" w:cs="Times New Roman"/>
      <w:noProof/>
      <w:color w:val="525A7D" w:themeColor="accent1" w:themeShade="BF"/>
      <w:sz w:val="40"/>
      <w:szCs w:val="40"/>
      <w:lang w:eastAsia="ja-JP"/>
    </w:rPr>
  </w:style>
  <w:style w:type="character" w:customStyle="1" w:styleId="SectionChar">
    <w:name w:val="Section Char"/>
    <w:basedOn w:val="DefaultParagraphFont"/>
    <w:link w:val="Section"/>
    <w:uiPriority w:val="1"/>
    <w:rPr>
      <w:rFonts w:asciiTheme="majorHAnsi" w:hAnsiTheme="majorHAnsi" w:cs="Times New Roman"/>
      <w:b/>
      <w:color w:val="9FB8CD" w:themeColor="accent2"/>
      <w:sz w:val="24"/>
      <w:szCs w:val="20"/>
      <w:lang w:eastAsia="ja-JP"/>
    </w:rPr>
  </w:style>
  <w:style w:type="character" w:customStyle="1" w:styleId="SubsectionChar">
    <w:name w:val="Subsection Char"/>
    <w:basedOn w:val="DefaultParagraphFont"/>
    <w:link w:val="Subsection"/>
    <w:uiPriority w:val="3"/>
    <w:rPr>
      <w:rFonts w:asciiTheme="majorHAnsi" w:hAnsiTheme="majorHAnsi" w:cs="Times New Roman"/>
      <w:b/>
      <w:color w:val="727CA3" w:themeColor="accent1"/>
      <w:sz w:val="18"/>
      <w:szCs w:val="20"/>
      <w:lang w:eastAsia="ja-JP"/>
    </w:rPr>
  </w:style>
  <w:style w:type="character" w:customStyle="1" w:styleId="SendersAddressChar">
    <w:name w:val="Sender's Address Char"/>
    <w:basedOn w:val="NoSpacingChar"/>
    <w:link w:val="SendersAddress"/>
    <w:uiPriority w:val="1"/>
    <w:rPr>
      <w:rFonts w:asciiTheme="majorHAnsi" w:hAnsiTheme="majorHAnsi" w:cs="Times New Roman"/>
      <w:color w:val="9FB8CD" w:themeColor="accent2"/>
      <w:sz w:val="18"/>
      <w:szCs w:val="18"/>
      <w:lang w:eastAsia="ja-JP"/>
    </w:rPr>
  </w:style>
  <w:style w:type="character" w:styleId="PlaceholderText">
    <w:name w:val="Placeholder Text"/>
    <w:basedOn w:val="DefaultParagraphFont"/>
    <w:uiPriority w:val="99"/>
    <w:unhideWhenUsed/>
    <w:rPr>
      <w:color w:val="808080"/>
    </w:rPr>
  </w:style>
  <w:style w:type="paragraph" w:customStyle="1" w:styleId="SubsectionDate">
    <w:name w:val="Subsection Date"/>
    <w:basedOn w:val="Section"/>
    <w:link w:val="SubsectionDateChar"/>
    <w:uiPriority w:val="4"/>
    <w:qFormat/>
    <w:rPr>
      <w:color w:val="727CA3" w:themeColor="accent1"/>
      <w:sz w:val="18"/>
    </w:rPr>
  </w:style>
  <w:style w:type="paragraph" w:customStyle="1" w:styleId="SubsectionText">
    <w:name w:val="Subsection Text"/>
    <w:basedOn w:val="Normal"/>
    <w:uiPriority w:val="5"/>
    <w:qFormat/>
    <w:pPr>
      <w:spacing w:after="320"/>
      <w:contextualSpacing/>
    </w:pPr>
  </w:style>
  <w:style w:type="character" w:customStyle="1" w:styleId="SubsectionDateChar">
    <w:name w:val="Subsection Date Char"/>
    <w:basedOn w:val="SubsectionChar"/>
    <w:link w:val="SubsectionDate"/>
    <w:uiPriority w:val="4"/>
    <w:rPr>
      <w:rFonts w:asciiTheme="majorHAnsi" w:hAnsiTheme="majorHAnsi" w:cs="Times New Roman"/>
      <w:b/>
      <w:color w:val="727CA3" w:themeColor="accent1"/>
      <w:sz w:val="18"/>
      <w:szCs w:val="20"/>
      <w:lang w:eastAsia="ja-JP"/>
    </w:rPr>
  </w:style>
  <w:style w:type="paragraph" w:customStyle="1" w:styleId="FooterFirstPage">
    <w:name w:val="Footer First Page"/>
    <w:basedOn w:val="Footer"/>
    <w:uiPriority w:val="34"/>
    <w:pPr>
      <w:pBdr>
        <w:top w:val="dashed" w:sz="4" w:space="18" w:color="7F7F7F"/>
      </w:pBdr>
      <w:jc w:val="right"/>
    </w:pPr>
    <w:rPr>
      <w:color w:val="7F7F7F" w:themeColor="text1" w:themeTint="80"/>
      <w:szCs w:val="18"/>
    </w:rPr>
  </w:style>
  <w:style w:type="paragraph" w:customStyle="1" w:styleId="HeaderFirstPage">
    <w:name w:val="Header First Page"/>
    <w:basedOn w:val="Header"/>
    <w:qFormat/>
    <w:pPr>
      <w:pBdr>
        <w:bottom w:val="dashed" w:sz="4" w:space="18" w:color="7F7F7F"/>
      </w:pBdr>
      <w:spacing w:line="396" w:lineRule="auto"/>
    </w:pPr>
    <w:rPr>
      <w:color w:val="7F7F7F" w:themeColor="text1" w:themeTint="80"/>
    </w:rPr>
  </w:style>
  <w:style w:type="paragraph" w:customStyle="1" w:styleId="AddressText">
    <w:name w:val="Address Text"/>
    <w:basedOn w:val="NoSpacing"/>
    <w:uiPriority w:val="2"/>
    <w:qFormat/>
    <w:pPr>
      <w:spacing w:before="200" w:line="276" w:lineRule="auto"/>
      <w:contextualSpacing/>
      <w:jc w:val="right"/>
    </w:pPr>
    <w:rPr>
      <w:rFonts w:asciiTheme="majorHAnsi" w:hAnsiTheme="majorHAnsi"/>
      <w:color w:val="9FB8CD" w:themeColor="accent2"/>
      <w:sz w:val="18"/>
      <w:lang w:bidi="he-IL"/>
    </w:rPr>
  </w:style>
  <w:style w:type="paragraph" w:customStyle="1" w:styleId="HeaderLeft">
    <w:name w:val="Header Left"/>
    <w:basedOn w:val="Header"/>
    <w:uiPriority w:val="35"/>
    <w:semiHidden/>
    <w:unhideWhenUsed/>
    <w:qFormat/>
    <w:pPr>
      <w:pBdr>
        <w:bottom w:val="dashed" w:sz="4" w:space="18" w:color="7F7F7F" w:themeColor="text1" w:themeTint="80"/>
      </w:pBdr>
      <w:spacing w:line="396" w:lineRule="auto"/>
      <w:contextualSpacing/>
    </w:pPr>
    <w:rPr>
      <w:color w:val="7F7F7F" w:themeColor="text1" w:themeTint="80"/>
    </w:rPr>
  </w:style>
  <w:style w:type="paragraph" w:customStyle="1" w:styleId="FooterLeft">
    <w:name w:val="Footer Left"/>
    <w:basedOn w:val="Normal"/>
    <w:next w:val="Subsection"/>
    <w:uiPriority w:val="35"/>
    <w:unhideWhenUsed/>
    <w:qFormat/>
    <w:pPr>
      <w:pBdr>
        <w:top w:val="dashed" w:sz="4" w:space="18" w:color="7F7F7F" w:themeColor="text1" w:themeTint="80"/>
      </w:pBdr>
      <w:tabs>
        <w:tab w:val="center" w:pos="4320"/>
        <w:tab w:val="right" w:pos="8640"/>
      </w:tabs>
    </w:pPr>
    <w:rPr>
      <w:color w:val="7F7F7F" w:themeColor="text1" w:themeTint="80"/>
      <w:szCs w:val="18"/>
    </w:rPr>
  </w:style>
  <w:style w:type="paragraph" w:customStyle="1" w:styleId="HeaderRight">
    <w:name w:val="Header Right"/>
    <w:basedOn w:val="Header"/>
    <w:uiPriority w:val="35"/>
    <w:semiHidden/>
    <w:unhideWhenUsed/>
    <w:qFormat/>
    <w:pPr>
      <w:pBdr>
        <w:bottom w:val="dashed" w:sz="4" w:space="18" w:color="7F7F7F"/>
      </w:pBdr>
      <w:spacing w:line="396" w:lineRule="auto"/>
      <w:contextualSpacing/>
      <w:jc w:val="right"/>
    </w:pPr>
    <w:rPr>
      <w:color w:val="7F7F7F" w:themeColor="text1" w:themeTint="80"/>
    </w:rPr>
  </w:style>
  <w:style w:type="paragraph" w:customStyle="1" w:styleId="FooterRight">
    <w:name w:val="Footer Right"/>
    <w:basedOn w:val="Footer"/>
    <w:uiPriority w:val="35"/>
    <w:semiHidden/>
    <w:unhideWhenUsed/>
    <w:qFormat/>
    <w:pPr>
      <w:pBdr>
        <w:top w:val="dashed" w:sz="4" w:space="18" w:color="7F7F7F"/>
      </w:pBdr>
      <w:jc w:val="right"/>
    </w:pPr>
    <w:rPr>
      <w:color w:val="7F7F7F" w:themeColor="text1" w:themeTint="80"/>
      <w:szCs w:val="18"/>
      <w:lang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B3EE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3EE9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3EE9"/>
    <w:rPr>
      <w:rFonts w:cs="Times New Roman"/>
      <w:color w:val="000000" w:themeColor="text1"/>
      <w:sz w:val="20"/>
      <w:szCs w:val="20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3EE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3EE9"/>
    <w:rPr>
      <w:rFonts w:cs="Times New Roman"/>
      <w:b/>
      <w:bCs/>
      <w:color w:val="000000" w:themeColor="text1"/>
      <w:sz w:val="20"/>
      <w:szCs w:val="20"/>
      <w:lang w:eastAsia="ja-JP"/>
    </w:rPr>
  </w:style>
  <w:style w:type="paragraph" w:styleId="Revision">
    <w:name w:val="Revision"/>
    <w:hidden/>
    <w:uiPriority w:val="99"/>
    <w:semiHidden/>
    <w:rsid w:val="004B3EE9"/>
    <w:pPr>
      <w:spacing w:after="0" w:line="240" w:lineRule="auto"/>
    </w:pPr>
    <w:rPr>
      <w:rFonts w:cs="Times New Roman"/>
      <w:color w:val="000000" w:themeColor="text1"/>
      <w:sz w:val="20"/>
      <w:szCs w:val="20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0114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footer" Target="foot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Microsoft%20Office\Templates\1033\OriginResume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Origin">
  <a:themeElements>
    <a:clrScheme name="Origin">
      <a:dk1>
        <a:sysClr val="windowText" lastClr="000000"/>
      </a:dk1>
      <a:lt1>
        <a:sysClr val="window" lastClr="FFFFFF"/>
      </a:lt1>
      <a:dk2>
        <a:srgbClr val="464653"/>
      </a:dk2>
      <a:lt2>
        <a:srgbClr val="DDE9EC"/>
      </a:lt2>
      <a:accent1>
        <a:srgbClr val="727CA3"/>
      </a:accent1>
      <a:accent2>
        <a:srgbClr val="9FB8CD"/>
      </a:accent2>
      <a:accent3>
        <a:srgbClr val="D2DA7A"/>
      </a:accent3>
      <a:accent4>
        <a:srgbClr val="FADA7A"/>
      </a:accent4>
      <a:accent5>
        <a:srgbClr val="B88472"/>
      </a:accent5>
      <a:accent6>
        <a:srgbClr val="8E736A"/>
      </a:accent6>
      <a:hlink>
        <a:srgbClr val="B292CA"/>
      </a:hlink>
      <a:folHlink>
        <a:srgbClr val="6B5680"/>
      </a:folHlink>
    </a:clrScheme>
    <a:fontScheme name="Origin">
      <a:majorFont>
        <a:latin typeface="Bookman Old Style"/>
        <a:ea typeface=""/>
        <a:cs typeface=""/>
        <a:font script="Grek" typeface="Cambria"/>
        <a:font script="Cyrl" typeface="Cambria"/>
        <a:font script="Jpan" typeface="HG明朝E"/>
        <a:font script="Hang" typeface="돋움"/>
        <a:font script="Hans" typeface="宋体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Gill Sans MT"/>
        <a:ea typeface=""/>
        <a:cs typeface=""/>
        <a:font script="Grek" typeface="Calibri"/>
        <a:font script="Cyrl" typeface="Calibri"/>
        <a:font script="Jpan" typeface="ＭＳ Ｐゴシック"/>
        <a:font script="Hang" typeface="맑은 고딕"/>
        <a:font script="Hans" typeface="华文新魏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rigin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00000"/>
              </a:schemeClr>
            </a:gs>
            <a:gs pos="30000">
              <a:schemeClr val="phClr">
                <a:tint val="61000"/>
                <a:satMod val="200000"/>
              </a:schemeClr>
            </a:gs>
            <a:gs pos="45000">
              <a:schemeClr val="phClr">
                <a:tint val="66000"/>
                <a:satMod val="200000"/>
              </a:schemeClr>
            </a:gs>
            <a:gs pos="55000">
              <a:schemeClr val="phClr">
                <a:tint val="66000"/>
                <a:satMod val="200000"/>
              </a:schemeClr>
            </a:gs>
            <a:gs pos="73000">
              <a:schemeClr val="phClr">
                <a:tint val="61000"/>
                <a:satMod val="200000"/>
              </a:schemeClr>
            </a:gs>
            <a:gs pos="100000">
              <a:schemeClr val="phClr">
                <a:tint val="45000"/>
                <a:satMod val="20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</a:schemeClr>
            </a:gs>
            <a:gs pos="30000">
              <a:schemeClr val="phClr">
                <a:shade val="90000"/>
                <a:satMod val="110000"/>
              </a:schemeClr>
            </a:gs>
            <a:gs pos="45000">
              <a:schemeClr val="phClr">
                <a:shade val="100000"/>
                <a:satMod val="118000"/>
              </a:schemeClr>
            </a:gs>
            <a:gs pos="55000">
              <a:schemeClr val="phClr">
                <a:shade val="100000"/>
                <a:satMod val="118000"/>
              </a:schemeClr>
            </a:gs>
            <a:gs pos="73000">
              <a:schemeClr val="phClr">
                <a:shade val="90000"/>
                <a:satMod val="110000"/>
              </a:schemeClr>
            </a:gs>
            <a:gs pos="100000">
              <a:schemeClr val="phClr">
                <a:shade val="63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30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balanced" dir="t">
              <a:rot lat="0" lon="0" rev="0"/>
            </a:lightRig>
          </a:scene3d>
          <a:sp3d prstMaterial="matte">
            <a:bevelT w="0" h="0"/>
            <a:contourClr>
              <a:schemeClr val="phClr">
                <a:tint val="100000"/>
                <a:shade val="100000"/>
                <a:hueMod val="100000"/>
                <a:satMod val="100000"/>
              </a:schemeClr>
            </a:contourClr>
          </a:sp3d>
        </a:effectStyle>
        <a:effectStyle>
          <a:effectLst>
            <a:outerShdw blurRad="50800" dist="25400" dir="5400000" rotWithShape="0">
              <a:srgbClr val="000000">
                <a:alpha val="50000"/>
              </a:srgbClr>
            </a:outerShdw>
          </a:effectLst>
          <a:scene3d>
            <a:camera prst="orthographicFront" fov="0">
              <a:rot lat="0" lon="0" rev="0"/>
            </a:camera>
            <a:lightRig rig="soft" dir="t">
              <a:rot lat="0" lon="0" rev="2700000"/>
            </a:lightRig>
          </a:scene3d>
          <a:sp3d prstMaterial="matte">
            <a:bevelT w="50800" h="50800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60000"/>
                <a:satMod val="300000"/>
              </a:schemeClr>
            </a:gs>
            <a:gs pos="30000">
              <a:schemeClr val="phClr">
                <a:shade val="80000"/>
                <a:satMod val="230000"/>
              </a:schemeClr>
            </a:gs>
            <a:gs pos="100000">
              <a:schemeClr val="phClr">
                <a:tint val="97000"/>
                <a:satMod val="220000"/>
              </a:schemeClr>
            </a:gs>
          </a:gsLst>
          <a:lin ang="16200000" scaled="1"/>
        </a:gradFill>
        <a:blipFill>
          <a:blip xmlns:r="http://schemas.openxmlformats.org/officeDocument/2006/relationships" r:embed="rId1">
            <a:duotone>
              <a:schemeClr val="phClr">
                <a:shade val="6000"/>
                <a:satMod val="120000"/>
              </a:schemeClr>
              <a:schemeClr val="phClr">
                <a:tint val="90000"/>
              </a:schemeClr>
            </a:duotone>
          </a:blip>
          <a:tile tx="0" ty="0" sx="35000" sy="40000" flip="x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outs:outSpaceData xmlns:outs="http://schemas.microsoft.com/office/2009/outspace/metadata">
  <outs:relatedDates/>
  <outs:relatedDocuments/>
  <outs:relatedPeople/>
  <propertyMetadataList xmlns="http://schemas.microsoft.com/office/2009/outspace/metadata"/>
  <outs:corruptMetadataWasLost>true</outs:corruptMetadataWasLost>
</outs:outSpace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DEA257-878D-48ED-B352-94E89FDD322F}">
  <ds:schemaRefs>
    <ds:schemaRef ds:uri="http://schemas.microsoft.com/office/2009/outspace/metadata"/>
  </ds:schemaRefs>
</ds:datastoreItem>
</file>

<file path=customXml/itemProps2.xml><?xml version="1.0" encoding="utf-8"?>
<ds:datastoreItem xmlns:ds="http://schemas.openxmlformats.org/officeDocument/2006/customXml" ds:itemID="{BA210780-B6A8-47C1-BE1F-807ECD7B4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OriginResume.Dotx</Template>
  <TotalTime>9</TotalTime>
  <Pages>2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CONCORSO STM32 “NUCLEO”</dc:creator>
  <cp:lastModifiedBy>Ornella TAVILLA</cp:lastModifiedBy>
  <cp:revision>3</cp:revision>
  <dcterms:created xsi:type="dcterms:W3CDTF">2016-10-13T10:09:00Z</dcterms:created>
  <dcterms:modified xsi:type="dcterms:W3CDTF">2016-10-14T09:39:00Z</dcterms:modified>
</cp:coreProperties>
</file>